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50B9" w:rsidRPr="00B950B9" w:rsidRDefault="005B62C4" w:rsidP="00B950B9">
      <w:pPr>
        <w:rPr>
          <w:rFonts w:ascii="Jomolhari" w:hAnsi="Jomolhari" w:cs="Jomolhari"/>
        </w:rPr>
      </w:pPr>
      <w:r>
        <w:rPr>
          <w:rFonts w:ascii="Jomolhari" w:hAnsi="Jomolhari" w:cs="Jomolhari"/>
          <w:noProof/>
        </w:rPr>
        <w:drawing>
          <wp:anchor distT="0" distB="0" distL="114300" distR="114300" simplePos="0" relativeHeight="251659264" behindDoc="0" locked="0" layoutInCell="1" allowOverlap="1">
            <wp:simplePos x="0" y="0"/>
            <wp:positionH relativeFrom="column">
              <wp:posOffset>114300</wp:posOffset>
            </wp:positionH>
            <wp:positionV relativeFrom="paragraph">
              <wp:posOffset>133350</wp:posOffset>
            </wp:positionV>
            <wp:extent cx="5733415" cy="7639050"/>
            <wp:effectExtent l="19050" t="0" r="635" b="0"/>
            <wp:wrapSquare wrapText="bothSides"/>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5733415" cy="7639050"/>
                    </a:xfrm>
                    <a:prstGeom prst="rect">
                      <a:avLst/>
                    </a:prstGeom>
                    <a:noFill/>
                    <a:ln w="9525">
                      <a:noFill/>
                      <a:miter lim="800000"/>
                      <a:headEnd/>
                      <a:tailEnd/>
                    </a:ln>
                  </pic:spPr>
                </pic:pic>
              </a:graphicData>
            </a:graphic>
          </wp:anchor>
        </w:drawing>
      </w:r>
    </w:p>
    <w:p w:rsidR="005B62C4" w:rsidRPr="00B950B9" w:rsidRDefault="00B950B9" w:rsidP="005B62C4">
      <w:pPr>
        <w:jc w:val="center"/>
        <w:rPr>
          <w:rFonts w:ascii="Jomolhari" w:hAnsi="Jomolhari" w:cs="Jomolhari"/>
        </w:rPr>
      </w:pPr>
      <w:r w:rsidRPr="00B950B9">
        <w:rPr>
          <w:rFonts w:ascii="Jomolhari" w:hAnsi="Jomolhari" w:cs="Jomolhari"/>
        </w:rPr>
        <w:t xml:space="preserve"> </w:t>
      </w:r>
      <w:r w:rsidR="005B62C4" w:rsidRPr="00B950B9">
        <w:rPr>
          <w:rFonts w:ascii="Jomolhari" w:hAnsi="Jomolhari" w:cs="Jomolhari"/>
        </w:rPr>
        <w:t>BRIEF  RECITATIONS FOR THE</w:t>
      </w:r>
      <w:r w:rsidR="005B62C4">
        <w:rPr>
          <w:rFonts w:ascii="Jomolhari" w:hAnsi="Jomolhari" w:cs="Jomolhari"/>
        </w:rPr>
        <w:t xml:space="preserve"> </w:t>
      </w:r>
      <w:r w:rsidR="005B62C4" w:rsidRPr="00B950B9">
        <w:rPr>
          <w:rFonts w:ascii="Jomolhari" w:hAnsi="Jomolhari" w:cs="Jomolhari"/>
        </w:rPr>
        <w:t>FOUR  PRELIMINARY</w:t>
      </w:r>
      <w:r w:rsidR="005B62C4">
        <w:rPr>
          <w:rFonts w:ascii="Jomolhari" w:hAnsi="Jomolhari" w:cs="Jomolhari"/>
        </w:rPr>
        <w:t xml:space="preserve"> </w:t>
      </w:r>
      <w:r w:rsidR="005B62C4" w:rsidRPr="00B950B9">
        <w:rPr>
          <w:rFonts w:ascii="Jomolhari" w:hAnsi="Jomolhari" w:cs="Jomolhari"/>
        </w:rPr>
        <w:t>PRACTICES</w:t>
      </w:r>
    </w:p>
    <w:p w:rsidR="005B62C4" w:rsidRPr="00B950B9" w:rsidRDefault="005B62C4" w:rsidP="005B62C4">
      <w:pPr>
        <w:jc w:val="center"/>
        <w:rPr>
          <w:rFonts w:ascii="Jomolhari" w:hAnsi="Jomolhari" w:cs="Jomolhari"/>
        </w:rPr>
      </w:pPr>
      <w:r w:rsidRPr="00B950B9">
        <w:rPr>
          <w:rFonts w:ascii="Jomolhari" w:hAnsi="Jomolhari" w:cs="Jomolhari"/>
        </w:rPr>
        <w:t>by</w:t>
      </w:r>
    </w:p>
    <w:p w:rsidR="005B62C4" w:rsidRPr="00B950B9" w:rsidRDefault="005B62C4" w:rsidP="005B62C4">
      <w:pPr>
        <w:jc w:val="center"/>
        <w:rPr>
          <w:rFonts w:ascii="Jomolhari" w:hAnsi="Jomolhari" w:cs="Jomolhari"/>
        </w:rPr>
      </w:pPr>
      <w:r w:rsidRPr="00B950B9">
        <w:rPr>
          <w:rFonts w:ascii="Jomolhari" w:hAnsi="Jomolhari" w:cs="Jomolhari"/>
        </w:rPr>
        <w:t>THE 17th GYALWANG KARMAPA OGYEN TRINLEY DORJE</w:t>
      </w:r>
    </w:p>
    <w:p w:rsidR="00EC59F3" w:rsidRDefault="00EC59F3" w:rsidP="00AE6BF6">
      <w:pPr>
        <w:rPr>
          <w:rFonts w:ascii="Jomolhari" w:hAnsi="Jomolhari" w:cs="Jomolhari"/>
          <w:b/>
        </w:rPr>
      </w:pPr>
    </w:p>
    <w:p w:rsidR="00EC59F3" w:rsidRDefault="00EC59F3" w:rsidP="00AE6BF6">
      <w:pPr>
        <w:rPr>
          <w:rFonts w:ascii="Jomolhari" w:hAnsi="Jomolhari" w:cs="Jomolhari"/>
          <w:b/>
        </w:rPr>
      </w:pPr>
    </w:p>
    <w:p w:rsidR="00EC59F3" w:rsidRDefault="00EC59F3" w:rsidP="00AE6BF6">
      <w:pPr>
        <w:rPr>
          <w:rFonts w:ascii="Jomolhari" w:hAnsi="Jomolhari" w:cs="Jomolhari"/>
          <w:b/>
        </w:rPr>
      </w:pPr>
    </w:p>
    <w:p w:rsidR="00B950B9" w:rsidRPr="00AE6BF6" w:rsidRDefault="00B950B9" w:rsidP="00AE6BF6">
      <w:pPr>
        <w:rPr>
          <w:rFonts w:ascii="Jomolhari" w:hAnsi="Jomolhari" w:cs="Jomolhari"/>
          <w:b/>
        </w:rPr>
      </w:pPr>
      <w:r w:rsidRPr="00AE6BF6">
        <w:rPr>
          <w:rFonts w:ascii="Jomolhari" w:hAnsi="Jomolhari" w:cs="Jomolhari"/>
          <w:b/>
        </w:rPr>
        <w:t>CONTENTS</w:t>
      </w:r>
    </w:p>
    <w:p w:rsidR="00B950B9" w:rsidRPr="00B950B9" w:rsidRDefault="00B950B9" w:rsidP="00AA39AB">
      <w:pPr>
        <w:rPr>
          <w:rFonts w:ascii="Jomolhari" w:hAnsi="Jomolhari" w:cs="Jomolhari"/>
        </w:rPr>
      </w:pPr>
    </w:p>
    <w:p w:rsidR="00B950B9" w:rsidRPr="00B950B9" w:rsidRDefault="00B950B9" w:rsidP="00AA39AB">
      <w:pPr>
        <w:rPr>
          <w:rFonts w:ascii="Jomolhari" w:hAnsi="Jomolhari" w:cs="Jomolhari"/>
        </w:rPr>
      </w:pPr>
      <w:r w:rsidRPr="00B950B9">
        <w:rPr>
          <w:rFonts w:ascii="Jomolhari" w:hAnsi="Jomolhari" w:cs="Jomolhari"/>
        </w:rPr>
        <w:t>The Short Vajradhara Lineage Prayer</w:t>
      </w:r>
      <w:r w:rsidR="00BC5072">
        <w:rPr>
          <w:rFonts w:ascii="Jomolhari" w:hAnsi="Jomolhari" w:cs="Jomolhari"/>
        </w:rPr>
        <w:tab/>
        <w:t>3</w:t>
      </w:r>
    </w:p>
    <w:p w:rsidR="00B950B9" w:rsidRPr="00B950B9" w:rsidRDefault="00B950B9" w:rsidP="00AA39AB">
      <w:pPr>
        <w:rPr>
          <w:rFonts w:ascii="Jomolhari" w:hAnsi="Jomolhari" w:cs="Jomolhari"/>
        </w:rPr>
      </w:pPr>
      <w:r w:rsidRPr="00B950B9">
        <w:rPr>
          <w:rFonts w:ascii="Jomolhari" w:hAnsi="Jomolhari" w:cs="Jomolhari"/>
        </w:rPr>
        <w:t>The Four Ordinary Foundations</w:t>
      </w:r>
      <w:r w:rsidR="00BC5072">
        <w:rPr>
          <w:rFonts w:ascii="Jomolhari" w:hAnsi="Jomolhari" w:cs="Jomolhari"/>
        </w:rPr>
        <w:tab/>
        <w:t>7</w:t>
      </w:r>
    </w:p>
    <w:p w:rsidR="00B950B9" w:rsidRPr="00B950B9" w:rsidRDefault="00B950B9" w:rsidP="00AA39AB">
      <w:pPr>
        <w:rPr>
          <w:rFonts w:ascii="Jomolhari" w:hAnsi="Jomolhari" w:cs="Jomolhari"/>
        </w:rPr>
      </w:pPr>
    </w:p>
    <w:p w:rsidR="00B950B9" w:rsidRPr="00B950B9" w:rsidRDefault="00B950B9" w:rsidP="00AA39AB">
      <w:pPr>
        <w:rPr>
          <w:rFonts w:ascii="Jomolhari" w:hAnsi="Jomolhari" w:cs="Jomolhari"/>
        </w:rPr>
      </w:pPr>
      <w:r w:rsidRPr="00B950B9">
        <w:rPr>
          <w:rFonts w:ascii="Jomolhari" w:hAnsi="Jomolhari" w:cs="Jomolhari"/>
        </w:rPr>
        <w:t>BRIEF RECITATIONS FOR THE FOUR PRELIMINARY  PRACTICES</w:t>
      </w:r>
    </w:p>
    <w:p w:rsidR="00B950B9" w:rsidRPr="00B950B9" w:rsidRDefault="00B950B9" w:rsidP="00B950B9">
      <w:pPr>
        <w:rPr>
          <w:rFonts w:ascii="Jomolhari" w:hAnsi="Jomolhari" w:cs="Jomolhari"/>
        </w:rPr>
      </w:pPr>
      <w:r w:rsidRPr="00B950B9">
        <w:rPr>
          <w:rFonts w:ascii="Jomolhari" w:hAnsi="Jomolhari" w:cs="Jomolhari"/>
        </w:rPr>
        <w:t>I.</w:t>
      </w:r>
      <w:r w:rsidRPr="00B950B9">
        <w:rPr>
          <w:rFonts w:ascii="Jomolhari" w:hAnsi="Jomolhari" w:cs="Jomolhari"/>
        </w:rPr>
        <w:tab/>
        <w:t>Going for Refuge and Giving Rise to Bodhichitta</w:t>
      </w:r>
      <w:r w:rsidR="00BC5072">
        <w:rPr>
          <w:rFonts w:ascii="Jomolhari" w:hAnsi="Jomolhari" w:cs="Jomolhari"/>
        </w:rPr>
        <w:t xml:space="preserve"> 11</w:t>
      </w:r>
    </w:p>
    <w:p w:rsidR="00B950B9" w:rsidRPr="00B950B9" w:rsidRDefault="00B950B9" w:rsidP="00B950B9">
      <w:pPr>
        <w:rPr>
          <w:rFonts w:ascii="Jomolhari" w:hAnsi="Jomolhari" w:cs="Jomolhari"/>
        </w:rPr>
      </w:pPr>
      <w:r w:rsidRPr="00B950B9">
        <w:rPr>
          <w:rFonts w:ascii="Jomolhari" w:hAnsi="Jomolhari" w:cs="Jomolhari"/>
        </w:rPr>
        <w:t>II.</w:t>
      </w:r>
      <w:r w:rsidRPr="00B950B9">
        <w:rPr>
          <w:rFonts w:ascii="Jomolhari" w:hAnsi="Jomolhari" w:cs="Jomolhari"/>
        </w:rPr>
        <w:tab/>
        <w:t>Vajrasattva Meditation and</w:t>
      </w:r>
      <w:r>
        <w:rPr>
          <w:rFonts w:ascii="Jomolhari" w:hAnsi="Jomolhari" w:cs="Jomolhari"/>
        </w:rPr>
        <w:t xml:space="preserve"> </w:t>
      </w:r>
      <w:r w:rsidRPr="00B950B9">
        <w:rPr>
          <w:rFonts w:ascii="Jomolhari" w:hAnsi="Jomolhari" w:cs="Jomolhari"/>
        </w:rPr>
        <w:t>Recitation</w:t>
      </w:r>
      <w:r w:rsidR="00BC5072">
        <w:rPr>
          <w:rFonts w:ascii="Jomolhari" w:hAnsi="Jomolhari" w:cs="Jomolhari"/>
        </w:rPr>
        <w:tab/>
        <w:t>17</w:t>
      </w:r>
    </w:p>
    <w:p w:rsidR="00B950B9" w:rsidRPr="00B950B9" w:rsidRDefault="00B950B9" w:rsidP="00B950B9">
      <w:pPr>
        <w:rPr>
          <w:rFonts w:ascii="Jomolhari" w:hAnsi="Jomolhari" w:cs="Jomolhari"/>
        </w:rPr>
      </w:pPr>
      <w:r w:rsidRPr="00B950B9">
        <w:rPr>
          <w:rFonts w:ascii="Jomolhari" w:hAnsi="Jomolhari" w:cs="Jomolhari"/>
        </w:rPr>
        <w:t>III.</w:t>
      </w:r>
      <w:r w:rsidRPr="00B950B9">
        <w:rPr>
          <w:rFonts w:ascii="Jomolhari" w:hAnsi="Jomolhari" w:cs="Jomolhari"/>
        </w:rPr>
        <w:tab/>
        <w:t>The Mandala Offering, Which Gathers the Two Accumulations</w:t>
      </w:r>
      <w:r w:rsidR="00BC5072">
        <w:rPr>
          <w:rFonts w:ascii="Jomolhari" w:hAnsi="Jomolhari" w:cs="Jomolhari"/>
        </w:rPr>
        <w:t xml:space="preserve"> 20</w:t>
      </w:r>
    </w:p>
    <w:p w:rsidR="00B950B9" w:rsidRPr="00B950B9" w:rsidRDefault="00B950B9" w:rsidP="00B950B9">
      <w:pPr>
        <w:rPr>
          <w:rFonts w:ascii="Jomolhari" w:hAnsi="Jomolhari" w:cs="Jomolhari"/>
        </w:rPr>
      </w:pPr>
      <w:r w:rsidRPr="00B950B9">
        <w:rPr>
          <w:rFonts w:ascii="Jomolhari" w:hAnsi="Jomolhari" w:cs="Jomolhari"/>
        </w:rPr>
        <w:t>IV.</w:t>
      </w:r>
      <w:r w:rsidRPr="00B950B9">
        <w:rPr>
          <w:rFonts w:ascii="Jomolhari" w:hAnsi="Jomolhari" w:cs="Jomolhari"/>
        </w:rPr>
        <w:tab/>
        <w:t>Guru Yoga</w:t>
      </w:r>
      <w:r w:rsidR="00BC5072">
        <w:rPr>
          <w:rFonts w:ascii="Jomolhari" w:hAnsi="Jomolhari" w:cs="Jomolhari"/>
        </w:rPr>
        <w:t xml:space="preserve"> 24</w:t>
      </w:r>
    </w:p>
    <w:p w:rsidR="00B950B9" w:rsidRPr="00B950B9" w:rsidRDefault="00B950B9" w:rsidP="00B950B9">
      <w:pPr>
        <w:rPr>
          <w:rFonts w:ascii="Jomolhari" w:hAnsi="Jomolhari" w:cs="Jomolhari"/>
        </w:rPr>
      </w:pPr>
      <w:r w:rsidRPr="00B950B9">
        <w:rPr>
          <w:rFonts w:ascii="Jomolhari" w:hAnsi="Jomolhari" w:cs="Jomolhari"/>
        </w:rPr>
        <w:t xml:space="preserve"> </w:t>
      </w:r>
    </w:p>
    <w:p w:rsidR="004800AA" w:rsidRDefault="004800AA">
      <w:pPr>
        <w:rPr>
          <w:rFonts w:ascii="Jomolhari" w:hAnsi="Jomolhari" w:cs="Jomolhari"/>
        </w:rPr>
      </w:pPr>
      <w:r>
        <w:rPr>
          <w:rFonts w:ascii="Jomolhari" w:hAnsi="Jomolhari" w:cs="Jomolhari"/>
        </w:rPr>
        <w:br w:type="page"/>
      </w:r>
    </w:p>
    <w:p w:rsidR="00B950B9" w:rsidRPr="00341130" w:rsidRDefault="00B950B9" w:rsidP="00771BE8">
      <w:pPr>
        <w:jc w:val="center"/>
        <w:rPr>
          <w:rFonts w:ascii="Jomolhari" w:hAnsi="Jomolhari" w:cs="Jomolhari"/>
          <w:sz w:val="44"/>
          <w:szCs w:val="44"/>
        </w:rPr>
      </w:pPr>
      <w:r w:rsidRPr="00341130">
        <w:rPr>
          <w:rFonts w:ascii="Jomolhari" w:hAnsi="Jomolhari" w:cs="Jomolhari"/>
          <w:sz w:val="44"/>
          <w:szCs w:val="44"/>
        </w:rPr>
        <w:lastRenderedPageBreak/>
        <w:t>ག</w:t>
      </w:r>
      <w:r w:rsidRPr="00341130">
        <w:rPr>
          <w:rFonts w:ascii="Jomolhari" w:eastAsia="MingLiU_HKSCS" w:hAnsi="Jomolhari" w:cs="Jomolhari"/>
          <w:sz w:val="44"/>
          <w:szCs w:val="44"/>
        </w:rPr>
        <w:t></w:t>
      </w:r>
      <w:r w:rsidRPr="00341130">
        <w:rPr>
          <w:rFonts w:ascii="Jomolhari" w:hAnsi="Jomolhari" w:cs="Jomolhari"/>
          <w:sz w:val="44"/>
          <w:szCs w:val="44"/>
        </w:rPr>
        <w:t>ལ་འ</w:t>
      </w:r>
      <w:r w:rsidRPr="00341130">
        <w:rPr>
          <w:rFonts w:ascii="Jomolhari" w:eastAsia="MingLiU_HKSCS" w:hAnsi="Jomolhari" w:cs="Jomolhari"/>
          <w:sz w:val="44"/>
          <w:szCs w:val="44"/>
        </w:rPr>
        <w:t></w:t>
      </w:r>
      <w:r w:rsidRPr="00341130">
        <w:rPr>
          <w:rFonts w:ascii="Jomolhari" w:hAnsi="Jomolhari" w:cs="Jomolhari"/>
          <w:sz w:val="44"/>
          <w:szCs w:val="44"/>
        </w:rPr>
        <w:t>བས་</w:t>
      </w:r>
      <w:r w:rsidRPr="00341130">
        <w:rPr>
          <w:rFonts w:ascii="Jomolhari" w:eastAsia="MingLiU_HKSCS" w:hAnsi="Jomolhari" w:cs="Jomolhari"/>
          <w:sz w:val="44"/>
          <w:szCs w:val="44"/>
        </w:rPr>
        <w:t></w:t>
      </w:r>
      <w:r w:rsidRPr="00341130">
        <w:rPr>
          <w:rFonts w:ascii="Jomolhari" w:hAnsi="Jomolhari" w:cs="Jomolhari"/>
          <w:sz w:val="44"/>
          <w:szCs w:val="44"/>
        </w:rPr>
        <w:t>་</w:t>
      </w:r>
      <w:r w:rsidRPr="00341130">
        <w:rPr>
          <w:rFonts w:ascii="Jomolhari" w:eastAsia="MingLiU_HKSCS" w:hAnsi="Jomolhari" w:cs="Jomolhari"/>
          <w:sz w:val="44"/>
          <w:szCs w:val="44"/>
        </w:rPr>
        <w:t></w:t>
      </w:r>
      <w:r w:rsidRPr="00341130">
        <w:rPr>
          <w:rFonts w:ascii="Jomolhari" w:hAnsi="Jomolhari" w:cs="Jomolhari"/>
          <w:sz w:val="44"/>
          <w:szCs w:val="44"/>
        </w:rPr>
        <w:t>་འཆང་</w:t>
      </w:r>
      <w:r w:rsidRPr="00341130">
        <w:rPr>
          <w:rFonts w:ascii="Jomolhari" w:eastAsia="MingLiU_HKSCS" w:hAnsi="Jomolhari" w:cs="Jomolhari"/>
          <w:sz w:val="44"/>
          <w:szCs w:val="44"/>
        </w:rPr>
        <w:t></w:t>
      </w:r>
      <w:r w:rsidRPr="00341130">
        <w:rPr>
          <w:rFonts w:ascii="Jomolhari" w:hAnsi="Jomolhari" w:cs="Jomolhari"/>
          <w:sz w:val="44"/>
          <w:szCs w:val="44"/>
        </w:rPr>
        <w:t>ང་མ།</w:t>
      </w:r>
    </w:p>
    <w:p w:rsidR="00B950B9" w:rsidRPr="00B950B9" w:rsidRDefault="00B950B9" w:rsidP="00771BE8">
      <w:pPr>
        <w:jc w:val="center"/>
        <w:rPr>
          <w:rFonts w:ascii="Jomolhari" w:hAnsi="Jomolhari" w:cs="Jomolhari"/>
        </w:rPr>
      </w:pPr>
      <w:r w:rsidRPr="00B950B9">
        <w:rPr>
          <w:rFonts w:ascii="Jomolhari" w:hAnsi="Jomolhari" w:cs="Jomolhari"/>
        </w:rPr>
        <w:t>THE SHORT VAJRADHARA LINEAGE</w:t>
      </w:r>
    </w:p>
    <w:p w:rsidR="00B950B9" w:rsidRPr="00B950B9" w:rsidRDefault="00B950B9" w:rsidP="00771BE8">
      <w:pPr>
        <w:jc w:val="center"/>
        <w:rPr>
          <w:rFonts w:ascii="Jomolhari" w:hAnsi="Jomolhari" w:cs="Jomolhari"/>
        </w:rPr>
      </w:pPr>
      <w:r w:rsidRPr="00B950B9">
        <w:rPr>
          <w:rFonts w:ascii="Jomolhari" w:hAnsi="Jomolhari" w:cs="Jomolhari"/>
        </w:rPr>
        <w:t>PRAYER</w:t>
      </w:r>
    </w:p>
    <w:p w:rsidR="00B950B9" w:rsidRPr="00B950B9" w:rsidRDefault="00B950B9" w:rsidP="00B950B9">
      <w:pPr>
        <w:rPr>
          <w:rFonts w:ascii="Jomolhari" w:hAnsi="Jomolhari" w:cs="Jomolhari"/>
        </w:rPr>
      </w:pPr>
    </w:p>
    <w:p w:rsidR="00501323" w:rsidRDefault="00501323" w:rsidP="00B950B9">
      <w:pPr>
        <w:rPr>
          <w:rFonts w:ascii="Jomolhari" w:eastAsia="MingLiU_HKSCS" w:hAnsi="Jomolhari" w:cs="Jomolhari"/>
          <w:sz w:val="44"/>
          <w:szCs w:val="44"/>
        </w:rPr>
      </w:pPr>
    </w:p>
    <w:p w:rsidR="00B950B9" w:rsidRPr="00341130" w:rsidRDefault="00B950B9" w:rsidP="00B950B9">
      <w:pPr>
        <w:rPr>
          <w:rFonts w:ascii="Jomolhari" w:hAnsi="Jomolhari" w:cs="Jomolhari"/>
          <w:sz w:val="44"/>
          <w:szCs w:val="44"/>
        </w:rPr>
      </w:pPr>
      <w:r w:rsidRPr="00341130">
        <w:rPr>
          <w:rFonts w:ascii="Jomolhari" w:eastAsia="MingLiU_HKSCS" w:hAnsi="Jomolhari" w:cs="Jomolhari"/>
          <w:sz w:val="44"/>
          <w:szCs w:val="44"/>
        </w:rPr>
        <w:t></w:t>
      </w:r>
      <w:r w:rsidRPr="00341130">
        <w:rPr>
          <w:rFonts w:ascii="Jomolhari" w:hAnsi="Jomolhari" w:cs="Jomolhari"/>
          <w:sz w:val="44"/>
          <w:szCs w:val="44"/>
        </w:rPr>
        <w:t>་</w:t>
      </w:r>
      <w:r w:rsidRPr="00341130">
        <w:rPr>
          <w:rFonts w:ascii="Jomolhari" w:eastAsia="MingLiU_HKSCS" w:hAnsi="Jomolhari" w:cs="Jomolhari"/>
          <w:sz w:val="44"/>
          <w:szCs w:val="44"/>
        </w:rPr>
        <w:t></w:t>
      </w:r>
      <w:r w:rsidRPr="00341130">
        <w:rPr>
          <w:rFonts w:ascii="Jomolhari" w:hAnsi="Jomolhari" w:cs="Jomolhari"/>
          <w:sz w:val="44"/>
          <w:szCs w:val="44"/>
        </w:rPr>
        <w:t>་འཆང་</w:t>
      </w:r>
      <w:r w:rsidRPr="00341130">
        <w:rPr>
          <w:rFonts w:ascii="Jomolhari" w:eastAsia="MingLiU_HKSCS" w:hAnsi="Jomolhari" w:cs="Jomolhari"/>
          <w:sz w:val="44"/>
          <w:szCs w:val="44"/>
        </w:rPr>
        <w:t></w:t>
      </w:r>
      <w:r w:rsidRPr="00341130">
        <w:rPr>
          <w:rFonts w:ascii="Jomolhari" w:hAnsi="Jomolhari" w:cs="Jomolhari"/>
          <w:sz w:val="44"/>
          <w:szCs w:val="44"/>
        </w:rPr>
        <w:t>ན་</w:t>
      </w:r>
      <w:r w:rsidRPr="00341130">
        <w:rPr>
          <w:rFonts w:ascii="Jomolhari" w:eastAsia="MingLiU_HKSCS" w:hAnsi="Jomolhari" w:cs="Jomolhari"/>
          <w:sz w:val="44"/>
          <w:szCs w:val="44"/>
        </w:rPr>
        <w:t></w:t>
      </w:r>
      <w:r w:rsidRPr="00341130">
        <w:rPr>
          <w:rFonts w:ascii="Jomolhari" w:hAnsi="Jomolhari" w:cs="Jomolhari"/>
          <w:sz w:val="44"/>
          <w:szCs w:val="44"/>
        </w:rPr>
        <w:t>་</w:t>
      </w:r>
      <w:r w:rsidRPr="00341130">
        <w:rPr>
          <w:rFonts w:ascii="Jomolhari" w:eastAsia="MingLiU_HKSCS" w:hAnsi="Jomolhari" w:cs="Jomolhari"/>
          <w:sz w:val="44"/>
          <w:szCs w:val="44"/>
        </w:rPr>
        <w:t></w:t>
      </w:r>
      <w:r w:rsidRPr="00341130">
        <w:rPr>
          <w:rFonts w:ascii="Jomolhari" w:hAnsi="Jomolhari" w:cs="Jomolhari"/>
          <w:sz w:val="44"/>
          <w:szCs w:val="44"/>
        </w:rPr>
        <w:t>་་</w:t>
      </w:r>
      <w:r w:rsidRPr="00341130">
        <w:rPr>
          <w:rFonts w:ascii="Jomolhari" w:eastAsia="MingLiU_HKSCS" w:hAnsi="Jomolhari" w:cs="Jomolhari"/>
          <w:sz w:val="44"/>
          <w:szCs w:val="44"/>
        </w:rPr>
        <w:t></w:t>
      </w:r>
      <w:r w:rsidRPr="00341130">
        <w:rPr>
          <w:rFonts w:ascii="Jomolhari" w:hAnsi="Jomolhari" w:cs="Jomolhari"/>
          <w:sz w:val="44"/>
          <w:szCs w:val="44"/>
        </w:rPr>
        <w:t>་དང༌། །</w:t>
      </w:r>
    </w:p>
    <w:p w:rsidR="00B950B9" w:rsidRPr="00296280" w:rsidRDefault="00B950B9" w:rsidP="00B950B9">
      <w:pPr>
        <w:rPr>
          <w:rFonts w:ascii="Arial" w:hAnsi="Arial" w:cs="Arial"/>
          <w:b/>
          <w:sz w:val="28"/>
          <w:szCs w:val="32"/>
        </w:rPr>
      </w:pPr>
      <w:r w:rsidRPr="00296280">
        <w:rPr>
          <w:rFonts w:ascii="Arial" w:hAnsi="Arial" w:cs="Arial"/>
          <w:b/>
          <w:sz w:val="28"/>
          <w:szCs w:val="32"/>
        </w:rPr>
        <w:t>dor je chang chen te lo na ro dang</w:t>
      </w:r>
    </w:p>
    <w:p w:rsidR="00B950B9" w:rsidRPr="00BF3627" w:rsidRDefault="00B950B9" w:rsidP="00B950B9">
      <w:pPr>
        <w:rPr>
          <w:sz w:val="32"/>
          <w:szCs w:val="32"/>
        </w:rPr>
      </w:pPr>
      <w:r w:rsidRPr="00BF3627">
        <w:rPr>
          <w:sz w:val="32"/>
          <w:szCs w:val="32"/>
        </w:rPr>
        <w:t>Great Vajradhara, Telo, Naropa,</w:t>
      </w:r>
    </w:p>
    <w:p w:rsidR="00B950B9" w:rsidRPr="0096162D" w:rsidRDefault="00B950B9" w:rsidP="00B950B9">
      <w:pPr>
        <w:rPr>
          <w:rFonts w:cs="Jomolhari"/>
          <w:szCs w:val="32"/>
        </w:rPr>
      </w:pPr>
    </w:p>
    <w:p w:rsidR="00B950B9" w:rsidRPr="00341130" w:rsidRDefault="00B950B9" w:rsidP="00B950B9">
      <w:pPr>
        <w:rPr>
          <w:rFonts w:ascii="Jomolhari" w:hAnsi="Jomolhari" w:cs="Jomolhari"/>
          <w:sz w:val="44"/>
          <w:szCs w:val="44"/>
        </w:rPr>
      </w:pPr>
      <w:r w:rsidRPr="00341130">
        <w:rPr>
          <w:rFonts w:ascii="Jomolhari" w:hAnsi="Jomolhari" w:cs="Jomolhari"/>
          <w:sz w:val="44"/>
          <w:szCs w:val="44"/>
        </w:rPr>
        <w:t>མར་པ་</w:t>
      </w:r>
      <w:r w:rsidRPr="00341130">
        <w:rPr>
          <w:rFonts w:ascii="Jomolhari" w:eastAsia="MingLiU_HKSCS" w:hAnsi="Jomolhari" w:cs="Jomolhari"/>
          <w:sz w:val="44"/>
          <w:szCs w:val="44"/>
        </w:rPr>
        <w:t></w:t>
      </w:r>
      <w:r w:rsidRPr="00341130">
        <w:rPr>
          <w:rFonts w:ascii="Jomolhari" w:hAnsi="Jomolhari" w:cs="Jomolhari"/>
          <w:sz w:val="44"/>
          <w:szCs w:val="44"/>
        </w:rPr>
        <w:t>་ལ་</w:t>
      </w:r>
      <w:r w:rsidRPr="00341130">
        <w:rPr>
          <w:rFonts w:ascii="Jomolhari" w:eastAsia="MingLiU_HKSCS" w:hAnsi="Jomolhari" w:cs="Jomolhari"/>
          <w:sz w:val="44"/>
          <w:szCs w:val="44"/>
        </w:rPr>
        <w:t></w:t>
      </w:r>
      <w:r w:rsidRPr="00341130">
        <w:rPr>
          <w:rFonts w:ascii="Jomolhari" w:hAnsi="Jomolhari" w:cs="Jomolhari"/>
          <w:sz w:val="44"/>
          <w:szCs w:val="44"/>
        </w:rPr>
        <w:t>ས་</w:t>
      </w:r>
      <w:r w:rsidRPr="00341130">
        <w:rPr>
          <w:rFonts w:ascii="Jomolhari" w:eastAsia="MingLiU_HKSCS" w:hAnsi="Jomolhari" w:cs="Jomolhari"/>
          <w:sz w:val="44"/>
          <w:szCs w:val="44"/>
        </w:rPr>
        <w:t></w:t>
      </w:r>
      <w:r w:rsidRPr="00341130">
        <w:rPr>
          <w:rFonts w:ascii="Jomolhari" w:hAnsi="Jomolhari" w:cs="Jomolhari"/>
          <w:sz w:val="44"/>
          <w:szCs w:val="44"/>
        </w:rPr>
        <w:t>་མ་</w:t>
      </w:r>
      <w:r w:rsidRPr="00341130">
        <w:rPr>
          <w:rFonts w:ascii="Jomolhari" w:eastAsia="MingLiU_HKSCS" w:hAnsi="Jomolhari" w:cs="Jomolhari"/>
          <w:sz w:val="44"/>
          <w:szCs w:val="44"/>
        </w:rPr>
        <w:t></w:t>
      </w:r>
      <w:r w:rsidRPr="00341130">
        <w:rPr>
          <w:rFonts w:ascii="Jomolhari" w:hAnsi="Jomolhari" w:cs="Jomolhari"/>
          <w:sz w:val="44"/>
          <w:szCs w:val="44"/>
        </w:rPr>
        <w:t>་པ། །</w:t>
      </w:r>
    </w:p>
    <w:p w:rsidR="00B950B9" w:rsidRPr="00296280" w:rsidRDefault="00B950B9" w:rsidP="00B950B9">
      <w:pPr>
        <w:rPr>
          <w:rFonts w:ascii="Arial" w:hAnsi="Arial" w:cs="Arial"/>
          <w:b/>
          <w:sz w:val="28"/>
          <w:szCs w:val="32"/>
        </w:rPr>
      </w:pPr>
      <w:r w:rsidRPr="00296280">
        <w:rPr>
          <w:rFonts w:ascii="Arial" w:hAnsi="Arial" w:cs="Arial"/>
          <w:b/>
          <w:sz w:val="28"/>
          <w:szCs w:val="32"/>
        </w:rPr>
        <w:t>mar pa mi la chö je gam po pa</w:t>
      </w:r>
    </w:p>
    <w:p w:rsidR="00B950B9" w:rsidRPr="0096162D" w:rsidRDefault="00B950B9" w:rsidP="00B950B9">
      <w:pPr>
        <w:rPr>
          <w:rFonts w:cs="Jomolhari"/>
          <w:szCs w:val="32"/>
        </w:rPr>
      </w:pPr>
      <w:r w:rsidRPr="0096162D">
        <w:rPr>
          <w:rFonts w:cs="Jomolhari"/>
          <w:szCs w:val="32"/>
        </w:rPr>
        <w:t>Marpa, Mila, Dharma Lord Gampopa,</w:t>
      </w:r>
    </w:p>
    <w:p w:rsidR="00B950B9" w:rsidRPr="0096162D" w:rsidRDefault="00B950B9" w:rsidP="00B950B9">
      <w:pPr>
        <w:rPr>
          <w:rFonts w:cs="Jomolhari"/>
          <w:szCs w:val="32"/>
        </w:rPr>
      </w:pPr>
      <w:r w:rsidRPr="0096162D">
        <w:rPr>
          <w:rFonts w:cs="Jomolhari"/>
          <w:szCs w:val="32"/>
        </w:rPr>
        <w:t xml:space="preserve"> </w:t>
      </w:r>
    </w:p>
    <w:p w:rsidR="00B950B9" w:rsidRPr="00341130" w:rsidRDefault="00B950B9" w:rsidP="00B950B9">
      <w:pPr>
        <w:rPr>
          <w:rFonts w:ascii="Jomolhari" w:hAnsi="Jomolhari" w:cs="Jomolhari"/>
          <w:sz w:val="44"/>
          <w:szCs w:val="44"/>
        </w:rPr>
      </w:pPr>
      <w:r w:rsidRPr="00341130">
        <w:rPr>
          <w:rFonts w:ascii="Jomolhari" w:eastAsia="MingLiU_HKSCS" w:hAnsi="Jomolhari" w:cs="Jomolhari"/>
          <w:sz w:val="44"/>
          <w:szCs w:val="44"/>
        </w:rPr>
        <w:t></w:t>
      </w:r>
      <w:r w:rsidRPr="00341130">
        <w:rPr>
          <w:rFonts w:ascii="Jomolhari" w:hAnsi="Jomolhari" w:cs="Jomolhari"/>
          <w:sz w:val="44"/>
          <w:szCs w:val="44"/>
        </w:rPr>
        <w:t>ས་ག</w:t>
      </w:r>
      <w:r w:rsidRPr="00341130">
        <w:rPr>
          <w:rFonts w:ascii="Jomolhari" w:eastAsia="MingLiU_HKSCS" w:hAnsi="Jomolhari" w:cs="Jomolhari"/>
          <w:sz w:val="44"/>
          <w:szCs w:val="44"/>
        </w:rPr>
        <w:t></w:t>
      </w:r>
      <w:r w:rsidRPr="00341130">
        <w:rPr>
          <w:rFonts w:ascii="Jomolhari" w:hAnsi="Jomolhari" w:cs="Jomolhari"/>
          <w:sz w:val="44"/>
          <w:szCs w:val="44"/>
        </w:rPr>
        <w:t>མ་</w:t>
      </w:r>
      <w:r w:rsidRPr="00341130">
        <w:rPr>
          <w:rFonts w:ascii="Jomolhari" w:eastAsia="MingLiU_HKSCS" w:hAnsi="Jomolhari" w:cs="Jomolhari"/>
          <w:sz w:val="44"/>
          <w:szCs w:val="44"/>
        </w:rPr>
        <w:t></w:t>
      </w:r>
      <w:r w:rsidRPr="00341130">
        <w:rPr>
          <w:rFonts w:ascii="Jomolhari" w:hAnsi="Jomolhari" w:cs="Jomolhari"/>
          <w:sz w:val="44"/>
          <w:szCs w:val="44"/>
        </w:rPr>
        <w:t>ས་</w:t>
      </w:r>
      <w:r w:rsidRPr="00341130">
        <w:rPr>
          <w:rFonts w:ascii="Jomolhari" w:eastAsia="MingLiU_HKSCS" w:hAnsi="Jomolhari" w:cs="Jomolhari"/>
          <w:sz w:val="44"/>
          <w:szCs w:val="44"/>
        </w:rPr>
        <w:t></w:t>
      </w:r>
      <w:r w:rsidRPr="00341130">
        <w:rPr>
          <w:rFonts w:ascii="Jomolhari" w:hAnsi="Jomolhari" w:cs="Jomolhari"/>
          <w:sz w:val="44"/>
          <w:szCs w:val="44"/>
        </w:rPr>
        <w:t>་</w:t>
      </w:r>
      <w:r w:rsidRPr="00341130">
        <w:rPr>
          <w:rFonts w:ascii="Jomolhari" w:eastAsia="MingLiU_HKSCS" w:hAnsi="Jomolhari" w:cs="Jomolhari"/>
          <w:sz w:val="44"/>
          <w:szCs w:val="44"/>
        </w:rPr>
        <w:t></w:t>
      </w:r>
      <w:r w:rsidRPr="00341130">
        <w:rPr>
          <w:rFonts w:ascii="Jomolhari" w:hAnsi="Jomolhari" w:cs="Jomolhari"/>
          <w:sz w:val="44"/>
          <w:szCs w:val="44"/>
        </w:rPr>
        <w:t>ན་མན་ཀ</w:t>
      </w:r>
      <w:r w:rsidRPr="00341130">
        <w:rPr>
          <w:rFonts w:ascii="Jomolhari" w:eastAsia="MingLiU_HKSCS" w:hAnsi="Jomolhari" w:cs="Jomolhari"/>
          <w:sz w:val="44"/>
          <w:szCs w:val="44"/>
        </w:rPr>
        <w:t></w:t>
      </w:r>
      <w:r w:rsidRPr="00341130">
        <w:rPr>
          <w:rFonts w:ascii="Jomolhari" w:hAnsi="Jomolhari" w:cs="Jomolhari"/>
          <w:sz w:val="44"/>
          <w:szCs w:val="44"/>
        </w:rPr>
        <w:t>་པ། །</w:t>
      </w:r>
    </w:p>
    <w:p w:rsidR="00B950B9" w:rsidRPr="00296280" w:rsidRDefault="00B950B9" w:rsidP="00B950B9">
      <w:pPr>
        <w:rPr>
          <w:rFonts w:ascii="Arial" w:hAnsi="Arial" w:cs="Arial"/>
          <w:b/>
          <w:sz w:val="28"/>
          <w:szCs w:val="32"/>
        </w:rPr>
      </w:pPr>
      <w:r w:rsidRPr="00296280">
        <w:rPr>
          <w:rFonts w:ascii="Arial" w:hAnsi="Arial" w:cs="Arial"/>
          <w:b/>
          <w:sz w:val="28"/>
          <w:szCs w:val="32"/>
        </w:rPr>
        <w:t>dü sum she ja kün khyen kar ma pa</w:t>
      </w:r>
    </w:p>
    <w:p w:rsidR="00B950B9" w:rsidRPr="0096162D" w:rsidRDefault="00B950B9" w:rsidP="00B950B9">
      <w:pPr>
        <w:rPr>
          <w:rFonts w:cs="Jomolhari"/>
          <w:szCs w:val="32"/>
        </w:rPr>
      </w:pPr>
      <w:r w:rsidRPr="0096162D">
        <w:rPr>
          <w:rFonts w:cs="Jomolhari"/>
          <w:szCs w:val="32"/>
        </w:rPr>
        <w:t>The knower of three times, omniscient Karmapa,</w:t>
      </w:r>
    </w:p>
    <w:p w:rsidR="00B950B9" w:rsidRPr="0096162D" w:rsidRDefault="00B950B9" w:rsidP="00B950B9">
      <w:pPr>
        <w:rPr>
          <w:rFonts w:cs="Jomolhari"/>
          <w:szCs w:val="32"/>
        </w:rPr>
      </w:pPr>
    </w:p>
    <w:p w:rsidR="00884B80" w:rsidRPr="00341130" w:rsidRDefault="00B950B9" w:rsidP="00B950B9">
      <w:pPr>
        <w:rPr>
          <w:rFonts w:ascii="Jomolhari" w:hAnsi="Jomolhari" w:cs="Jomolhari"/>
          <w:sz w:val="44"/>
          <w:szCs w:val="44"/>
        </w:rPr>
      </w:pPr>
      <w:r w:rsidRPr="00341130">
        <w:rPr>
          <w:rFonts w:ascii="Jomolhari" w:eastAsia="MingLiU_HKSCS" w:hAnsi="Jomolhari" w:cs="Jomolhari"/>
          <w:sz w:val="44"/>
          <w:szCs w:val="44"/>
        </w:rPr>
        <w:t></w:t>
      </w:r>
      <w:r w:rsidRPr="00341130">
        <w:rPr>
          <w:rFonts w:ascii="Jomolhari" w:hAnsi="Jomolhari" w:cs="Jomolhari"/>
          <w:sz w:val="44"/>
          <w:szCs w:val="44"/>
        </w:rPr>
        <w:t>་བ</w:t>
      </w:r>
      <w:r w:rsidRPr="00341130">
        <w:rPr>
          <w:rFonts w:ascii="Jomolhari" w:eastAsia="MingLiU_HKSCS" w:hAnsi="Jomolhari" w:cs="Jomolhari"/>
          <w:sz w:val="44"/>
          <w:szCs w:val="44"/>
        </w:rPr>
        <w:t></w:t>
      </w:r>
      <w:r w:rsidRPr="00341130">
        <w:rPr>
          <w:rFonts w:ascii="Jomolhari" w:hAnsi="Jomolhari" w:cs="Jomolhari"/>
          <w:sz w:val="44"/>
          <w:szCs w:val="44"/>
        </w:rPr>
        <w:t>་</w:t>
      </w:r>
      <w:r w:rsidRPr="00341130">
        <w:rPr>
          <w:rFonts w:ascii="Jomolhari" w:eastAsia="MingLiU_HKSCS" w:hAnsi="Jomolhari" w:cs="Jomolhari"/>
          <w:sz w:val="44"/>
          <w:szCs w:val="44"/>
        </w:rPr>
        <w:t></w:t>
      </w:r>
      <w:r w:rsidRPr="00341130">
        <w:rPr>
          <w:rFonts w:ascii="Jomolhari" w:hAnsi="Jomolhari" w:cs="Jomolhari"/>
          <w:sz w:val="44"/>
          <w:szCs w:val="44"/>
        </w:rPr>
        <w:t>ང་བད་བད་པར་འ</w:t>
      </w:r>
      <w:r w:rsidRPr="00341130">
        <w:rPr>
          <w:rFonts w:ascii="Jomolhari" w:eastAsia="MingLiU_HKSCS" w:hAnsi="Jomolhari" w:cs="Jomolhari"/>
          <w:sz w:val="44"/>
          <w:szCs w:val="44"/>
        </w:rPr>
        <w:t></w:t>
      </w:r>
      <w:r w:rsidRPr="00341130">
        <w:rPr>
          <w:rFonts w:ascii="Jomolhari" w:hAnsi="Jomolhari" w:cs="Jomolhari"/>
          <w:sz w:val="44"/>
          <w:szCs w:val="44"/>
        </w:rPr>
        <w:t>ན་</w:t>
      </w:r>
      <w:r w:rsidRPr="00341130">
        <w:rPr>
          <w:rFonts w:ascii="Jomolhari" w:eastAsia="MingLiU_HKSCS" w:hAnsi="Jomolhari" w:cs="Jomolhari"/>
          <w:sz w:val="44"/>
          <w:szCs w:val="44"/>
        </w:rPr>
        <w:t></w:t>
      </w:r>
      <w:r w:rsidRPr="00341130">
        <w:rPr>
          <w:rFonts w:ascii="Jomolhari" w:hAnsi="Jomolhari" w:cs="Jomolhari"/>
          <w:sz w:val="44"/>
          <w:szCs w:val="44"/>
        </w:rPr>
        <w:t xml:space="preserve">མས་དང༌། ། </w:t>
      </w:r>
    </w:p>
    <w:p w:rsidR="00B950B9" w:rsidRPr="00296280" w:rsidRDefault="00B950B9" w:rsidP="00B950B9">
      <w:pPr>
        <w:rPr>
          <w:rFonts w:ascii="Arial" w:hAnsi="Arial" w:cs="Arial"/>
          <w:b/>
          <w:sz w:val="28"/>
          <w:szCs w:val="28"/>
        </w:rPr>
      </w:pPr>
      <w:r w:rsidRPr="00296280">
        <w:rPr>
          <w:rFonts w:ascii="Arial" w:hAnsi="Arial" w:cs="Arial"/>
          <w:b/>
          <w:sz w:val="28"/>
          <w:szCs w:val="28"/>
        </w:rPr>
        <w:t>che shi chung gye gyü par dzin nam dang</w:t>
      </w:r>
    </w:p>
    <w:p w:rsidR="00B950B9" w:rsidRPr="0096162D" w:rsidRDefault="00B950B9" w:rsidP="00B950B9">
      <w:pPr>
        <w:rPr>
          <w:rFonts w:cs="Jomolhari"/>
          <w:szCs w:val="32"/>
        </w:rPr>
      </w:pPr>
      <w:r w:rsidRPr="0096162D">
        <w:rPr>
          <w:rFonts w:cs="Jomolhari"/>
          <w:szCs w:val="32"/>
        </w:rPr>
        <w:t>Those who hold the four elder and eight younger lineages,</w:t>
      </w:r>
    </w:p>
    <w:p w:rsidR="00B950B9" w:rsidRPr="0096162D" w:rsidRDefault="00B950B9" w:rsidP="00B950B9">
      <w:pPr>
        <w:rPr>
          <w:rFonts w:cs="Jomolhari"/>
          <w:szCs w:val="32"/>
        </w:rPr>
      </w:pPr>
      <w:r w:rsidRPr="0096162D">
        <w:rPr>
          <w:rFonts w:cs="Jomolhari"/>
          <w:szCs w:val="32"/>
        </w:rPr>
        <w:t xml:space="preserve"> </w:t>
      </w:r>
    </w:p>
    <w:p w:rsidR="00B950B9" w:rsidRPr="00341130" w:rsidRDefault="00B950B9" w:rsidP="00B950B9">
      <w:pPr>
        <w:rPr>
          <w:rFonts w:ascii="Jomolhari" w:hAnsi="Jomolhari" w:cs="Jomolhari"/>
          <w:sz w:val="44"/>
          <w:szCs w:val="44"/>
        </w:rPr>
      </w:pPr>
      <w:r w:rsidRPr="00341130">
        <w:rPr>
          <w:rFonts w:ascii="Jomolhari" w:hAnsi="Jomolhari" w:cs="Jomolhari"/>
          <w:sz w:val="44"/>
          <w:szCs w:val="44"/>
        </w:rPr>
        <w:t>འ</w:t>
      </w:r>
      <w:r w:rsidRPr="00341130">
        <w:rPr>
          <w:rFonts w:ascii="Jomolhari" w:eastAsia="MingLiU_HKSCS" w:hAnsi="Jomolhari" w:cs="Jomolhari"/>
          <w:sz w:val="44"/>
          <w:szCs w:val="44"/>
        </w:rPr>
        <w:t></w:t>
      </w:r>
      <w:r w:rsidRPr="00341130">
        <w:rPr>
          <w:rFonts w:ascii="Jomolhari" w:hAnsi="Jomolhari" w:cs="Jomolhari"/>
          <w:sz w:val="44"/>
          <w:szCs w:val="44"/>
        </w:rPr>
        <w:t>་</w:t>
      </w:r>
      <w:r w:rsidRPr="00341130">
        <w:rPr>
          <w:rFonts w:ascii="Jomolhari" w:eastAsia="MingLiU_HKSCS" w:hAnsi="Jomolhari" w:cs="Jomolhari"/>
          <w:sz w:val="44"/>
          <w:szCs w:val="44"/>
        </w:rPr>
        <w:t></w:t>
      </w:r>
      <w:r w:rsidRPr="00341130">
        <w:rPr>
          <w:rFonts w:ascii="Jomolhari" w:hAnsi="Jomolhari" w:cs="Jomolhari"/>
          <w:sz w:val="44"/>
          <w:szCs w:val="44"/>
        </w:rPr>
        <w:t>ག་ཚལ་ག</w:t>
      </w:r>
      <w:r w:rsidRPr="00341130">
        <w:rPr>
          <w:rFonts w:ascii="Jomolhari" w:eastAsia="MingLiU_HKSCS" w:hAnsi="Jomolhari" w:cs="Jomolhari"/>
          <w:sz w:val="44"/>
          <w:szCs w:val="44"/>
        </w:rPr>
        <w:t></w:t>
      </w:r>
      <w:r w:rsidRPr="00341130">
        <w:rPr>
          <w:rFonts w:ascii="Jomolhari" w:hAnsi="Jomolhari" w:cs="Jomolhari"/>
          <w:sz w:val="44"/>
          <w:szCs w:val="44"/>
        </w:rPr>
        <w:t>མ་དཔལ་ན་འ</w:t>
      </w:r>
      <w:r w:rsidRPr="00341130">
        <w:rPr>
          <w:rFonts w:ascii="Jomolhari" w:eastAsia="MingLiU_HKSCS" w:hAnsi="Jomolhari" w:cs="Jomolhari"/>
          <w:sz w:val="44"/>
          <w:szCs w:val="44"/>
        </w:rPr>
        <w:t></w:t>
      </w:r>
      <w:r w:rsidRPr="00341130">
        <w:rPr>
          <w:rFonts w:ascii="Jomolhari" w:hAnsi="Jomolhari" w:cs="Jomolhari"/>
          <w:sz w:val="44"/>
          <w:szCs w:val="44"/>
        </w:rPr>
        <w:t>ག་པ་</w:t>
      </w:r>
      <w:r w:rsidRPr="00341130">
        <w:rPr>
          <w:rFonts w:ascii="Jomolhari" w:eastAsia="MingLiU_HKSCS" w:hAnsi="Jomolhari" w:cs="Jomolhari"/>
          <w:sz w:val="44"/>
          <w:szCs w:val="44"/>
        </w:rPr>
        <w:t></w:t>
      </w:r>
      <w:r w:rsidRPr="00341130">
        <w:rPr>
          <w:rFonts w:ascii="Jomolhari" w:hAnsi="Jomolhari" w:cs="Jomolhari"/>
          <w:sz w:val="44"/>
          <w:szCs w:val="44"/>
        </w:rPr>
        <w:t>གས། །</w:t>
      </w:r>
    </w:p>
    <w:p w:rsidR="00B950B9" w:rsidRPr="00296280" w:rsidRDefault="00B950B9" w:rsidP="00B950B9">
      <w:pPr>
        <w:rPr>
          <w:rFonts w:ascii="Arial" w:hAnsi="Arial" w:cs="Arial"/>
          <w:b/>
          <w:sz w:val="28"/>
          <w:szCs w:val="32"/>
        </w:rPr>
      </w:pPr>
      <w:r w:rsidRPr="00296280">
        <w:rPr>
          <w:rFonts w:ascii="Arial" w:hAnsi="Arial" w:cs="Arial"/>
          <w:b/>
          <w:sz w:val="28"/>
          <w:szCs w:val="32"/>
        </w:rPr>
        <w:t>dri tak tsal sum pal den druk pa sok</w:t>
      </w:r>
    </w:p>
    <w:p w:rsidR="00B950B9" w:rsidRPr="0096162D" w:rsidRDefault="00B950B9" w:rsidP="00B950B9">
      <w:pPr>
        <w:rPr>
          <w:rFonts w:cs="Jomolhari"/>
          <w:szCs w:val="32"/>
        </w:rPr>
      </w:pPr>
      <w:r w:rsidRPr="0096162D">
        <w:rPr>
          <w:rFonts w:cs="Jomolhari"/>
          <w:szCs w:val="32"/>
        </w:rPr>
        <w:t>The Drikung and Taklung and Tsalpa, great Drukpa,</w:t>
      </w:r>
    </w:p>
    <w:p w:rsidR="00B950B9" w:rsidRPr="0096162D" w:rsidRDefault="00B950B9" w:rsidP="00B950B9">
      <w:pPr>
        <w:rPr>
          <w:rFonts w:cs="Jomolhari"/>
          <w:szCs w:val="32"/>
        </w:rPr>
      </w:pPr>
    </w:p>
    <w:p w:rsidR="00B950B9" w:rsidRPr="00341130" w:rsidRDefault="00B950B9" w:rsidP="00B950B9">
      <w:pPr>
        <w:rPr>
          <w:rFonts w:ascii="Jomolhari" w:hAnsi="Jomolhari" w:cs="Jomolhari"/>
          <w:sz w:val="44"/>
          <w:szCs w:val="44"/>
        </w:rPr>
      </w:pPr>
      <w:r w:rsidRPr="00341130">
        <w:rPr>
          <w:rFonts w:ascii="Jomolhari" w:hAnsi="Jomolhari" w:cs="Jomolhari"/>
          <w:sz w:val="44"/>
          <w:szCs w:val="44"/>
        </w:rPr>
        <w:t>ཟབ་ལམ་</w:t>
      </w:r>
      <w:r w:rsidRPr="00341130">
        <w:rPr>
          <w:rFonts w:ascii="Jomolhari" w:eastAsia="MingLiU_HKSCS" w:hAnsi="Jomolhari" w:cs="Jomolhari"/>
          <w:sz w:val="44"/>
          <w:szCs w:val="44"/>
        </w:rPr>
        <w:t></w:t>
      </w:r>
      <w:r w:rsidRPr="00341130">
        <w:rPr>
          <w:rFonts w:ascii="Jomolhari" w:hAnsi="Jomolhari" w:cs="Jomolhari"/>
          <w:sz w:val="44"/>
          <w:szCs w:val="44"/>
        </w:rPr>
        <w:t>ག་་</w:t>
      </w:r>
      <w:r w:rsidRPr="00341130">
        <w:rPr>
          <w:rFonts w:ascii="Jomolhari" w:eastAsia="MingLiU_HKSCS" w:hAnsi="Jomolhari" w:cs="Jomolhari"/>
          <w:sz w:val="44"/>
          <w:szCs w:val="44"/>
        </w:rPr>
        <w:t></w:t>
      </w:r>
      <w:r w:rsidRPr="00341130">
        <w:rPr>
          <w:rFonts w:ascii="Jomolhari" w:hAnsi="Jomolhari" w:cs="Jomolhari"/>
          <w:sz w:val="44"/>
          <w:szCs w:val="44"/>
        </w:rPr>
        <w:t>་ལ་མངའ་བ</w:t>
      </w:r>
      <w:r w:rsidRPr="00341130">
        <w:rPr>
          <w:rFonts w:ascii="Jomolhari" w:eastAsia="MingLiU_HKSCS" w:hAnsi="Jomolhari" w:cs="Jomolhari"/>
          <w:sz w:val="44"/>
          <w:szCs w:val="44"/>
        </w:rPr>
        <w:t></w:t>
      </w:r>
      <w:r w:rsidRPr="00341130">
        <w:rPr>
          <w:rFonts w:ascii="Jomolhari" w:hAnsi="Jomolhari" w:cs="Jomolhari"/>
          <w:sz w:val="44"/>
          <w:szCs w:val="44"/>
        </w:rPr>
        <w:t>ས་པ</w:t>
      </w:r>
      <w:r w:rsidRPr="00341130">
        <w:rPr>
          <w:rFonts w:ascii="Jomolhari" w:eastAsia="MingLiU_HKSCS" w:hAnsi="Jomolhari" w:cs="Jomolhari"/>
          <w:sz w:val="44"/>
          <w:szCs w:val="44"/>
        </w:rPr>
        <w:t></w:t>
      </w:r>
      <w:r w:rsidRPr="00341130">
        <w:rPr>
          <w:rFonts w:ascii="Jomolhari" w:hAnsi="Jomolhari" w:cs="Jomolhari"/>
          <w:sz w:val="44"/>
          <w:szCs w:val="44"/>
        </w:rPr>
        <w:t>། །</w:t>
      </w:r>
    </w:p>
    <w:p w:rsidR="00B950B9" w:rsidRPr="00296280" w:rsidRDefault="00B950B9" w:rsidP="00B950B9">
      <w:pPr>
        <w:rPr>
          <w:rFonts w:ascii="Arial" w:hAnsi="Arial" w:cs="Arial"/>
          <w:b/>
          <w:sz w:val="28"/>
          <w:szCs w:val="32"/>
        </w:rPr>
      </w:pPr>
      <w:r w:rsidRPr="00296280">
        <w:rPr>
          <w:rFonts w:ascii="Arial" w:hAnsi="Arial" w:cs="Arial"/>
          <w:b/>
          <w:sz w:val="28"/>
          <w:szCs w:val="32"/>
        </w:rPr>
        <w:t>sap lam chak gya che la nga nye pay</w:t>
      </w:r>
    </w:p>
    <w:p w:rsidR="00B950B9" w:rsidRPr="0096162D" w:rsidRDefault="00B950B9" w:rsidP="00B950B9">
      <w:pPr>
        <w:rPr>
          <w:rFonts w:cs="Jomolhari"/>
          <w:szCs w:val="32"/>
        </w:rPr>
      </w:pPr>
      <w:r w:rsidRPr="0096162D">
        <w:rPr>
          <w:rFonts w:cs="Jomolhari"/>
          <w:szCs w:val="32"/>
        </w:rPr>
        <w:t>And others who’ve mastered mahamudra’s profound path,</w:t>
      </w:r>
    </w:p>
    <w:p w:rsidR="00B950B9" w:rsidRPr="0096162D" w:rsidRDefault="00B950B9" w:rsidP="00B950B9">
      <w:pPr>
        <w:rPr>
          <w:rFonts w:cs="Jomolhari"/>
          <w:szCs w:val="32"/>
        </w:rPr>
      </w:pPr>
      <w:r w:rsidRPr="0096162D">
        <w:rPr>
          <w:rFonts w:cs="Jomolhari"/>
          <w:szCs w:val="32"/>
        </w:rPr>
        <w:t xml:space="preserve"> </w:t>
      </w:r>
    </w:p>
    <w:p w:rsidR="00B950B9" w:rsidRPr="00341130" w:rsidRDefault="00B950B9" w:rsidP="00B950B9">
      <w:pPr>
        <w:rPr>
          <w:rFonts w:ascii="Jomolhari" w:hAnsi="Jomolhari" w:cs="Jomolhari"/>
          <w:sz w:val="44"/>
          <w:szCs w:val="44"/>
        </w:rPr>
      </w:pPr>
      <w:r w:rsidRPr="00341130">
        <w:rPr>
          <w:rFonts w:ascii="Jomolhari" w:hAnsi="Jomolhari" w:cs="Jomolhari"/>
          <w:sz w:val="44"/>
          <w:szCs w:val="44"/>
        </w:rPr>
        <w:t>མཉམ་</w:t>
      </w:r>
      <w:r w:rsidRPr="00341130">
        <w:rPr>
          <w:rFonts w:ascii="Jomolhari" w:eastAsia="MingLiU_HKSCS" w:hAnsi="Jomolhari" w:cs="Jomolhari"/>
          <w:sz w:val="44"/>
          <w:szCs w:val="44"/>
        </w:rPr>
        <w:t></w:t>
      </w:r>
      <w:r w:rsidRPr="00341130">
        <w:rPr>
          <w:rFonts w:ascii="Jomolhari" w:hAnsi="Jomolhari" w:cs="Jomolhari"/>
          <w:sz w:val="44"/>
          <w:szCs w:val="44"/>
        </w:rPr>
        <w:t>ད་འ་མན་</w:t>
      </w:r>
      <w:r w:rsidRPr="00341130">
        <w:rPr>
          <w:rFonts w:ascii="Jomolhari" w:eastAsia="MingLiU_HKSCS" w:hAnsi="Jomolhari" w:cs="Jomolhari"/>
          <w:sz w:val="44"/>
          <w:szCs w:val="44"/>
        </w:rPr>
        <w:t></w:t>
      </w:r>
      <w:r w:rsidRPr="00341130">
        <w:rPr>
          <w:rFonts w:ascii="Jomolhari" w:hAnsi="Jomolhari" w:cs="Jomolhari"/>
          <w:sz w:val="44"/>
          <w:szCs w:val="44"/>
        </w:rPr>
        <w:t>གས་</w:t>
      </w:r>
      <w:r w:rsidRPr="00341130">
        <w:rPr>
          <w:rFonts w:ascii="Jomolhari" w:eastAsia="MingLiU_HKSCS" w:hAnsi="Jomolhari" w:cs="Jomolhari"/>
          <w:sz w:val="44"/>
          <w:szCs w:val="44"/>
        </w:rPr>
        <w:t></w:t>
      </w:r>
      <w:r w:rsidRPr="00341130">
        <w:rPr>
          <w:rFonts w:ascii="Jomolhari" w:hAnsi="Jomolhari" w:cs="Jomolhari"/>
          <w:sz w:val="44"/>
          <w:szCs w:val="44"/>
        </w:rPr>
        <w:t>་བཀའ་བད་ལ། །</w:t>
      </w:r>
    </w:p>
    <w:p w:rsidR="00B950B9" w:rsidRPr="00296280" w:rsidRDefault="00B950B9" w:rsidP="00B950B9">
      <w:pPr>
        <w:rPr>
          <w:rFonts w:ascii="Arial" w:hAnsi="Arial" w:cs="Arial"/>
          <w:b/>
          <w:sz w:val="28"/>
          <w:szCs w:val="32"/>
        </w:rPr>
      </w:pPr>
      <w:r w:rsidRPr="00296280">
        <w:rPr>
          <w:rFonts w:ascii="Arial" w:hAnsi="Arial" w:cs="Arial"/>
          <w:b/>
          <w:sz w:val="28"/>
          <w:szCs w:val="32"/>
        </w:rPr>
        <w:t>nyam me dro gön dak po ka gyü la</w:t>
      </w:r>
    </w:p>
    <w:p w:rsidR="00B950B9" w:rsidRPr="0096162D" w:rsidRDefault="00B950B9" w:rsidP="00B950B9">
      <w:pPr>
        <w:rPr>
          <w:rFonts w:cs="Jomolhari"/>
          <w:szCs w:val="32"/>
        </w:rPr>
      </w:pPr>
      <w:r w:rsidRPr="0096162D">
        <w:rPr>
          <w:rFonts w:cs="Jomolhari"/>
          <w:szCs w:val="32"/>
        </w:rPr>
        <w:t>Unequaled protectors of beings, Dakpo Kagyu,</w:t>
      </w:r>
    </w:p>
    <w:p w:rsidR="00B950B9" w:rsidRPr="0096162D" w:rsidRDefault="00B950B9" w:rsidP="00B950B9">
      <w:pPr>
        <w:rPr>
          <w:rFonts w:cs="Jomolhari"/>
          <w:szCs w:val="32"/>
        </w:rPr>
      </w:pPr>
    </w:p>
    <w:p w:rsidR="00501323" w:rsidRDefault="00501323" w:rsidP="00B950B9">
      <w:pPr>
        <w:rPr>
          <w:rFonts w:ascii="Jomolhari" w:hAnsi="Jomolhari" w:cs="Jomolhari"/>
          <w:sz w:val="44"/>
          <w:szCs w:val="44"/>
        </w:rPr>
      </w:pPr>
    </w:p>
    <w:p w:rsidR="00B950B9" w:rsidRPr="00341130" w:rsidRDefault="00B950B9" w:rsidP="00B950B9">
      <w:pPr>
        <w:rPr>
          <w:rFonts w:ascii="Jomolhari" w:hAnsi="Jomolhari" w:cs="Jomolhari"/>
          <w:sz w:val="44"/>
          <w:szCs w:val="44"/>
        </w:rPr>
      </w:pPr>
      <w:r w:rsidRPr="00341130">
        <w:rPr>
          <w:rFonts w:ascii="Jomolhari" w:hAnsi="Jomolhari" w:cs="Jomolhari"/>
          <w:sz w:val="44"/>
          <w:szCs w:val="44"/>
        </w:rPr>
        <w:t>ག</w:t>
      </w:r>
      <w:r w:rsidRPr="00341130">
        <w:rPr>
          <w:rFonts w:ascii="Jomolhari" w:eastAsia="MingLiU_HKSCS" w:hAnsi="Jomolhari" w:cs="Jomolhari"/>
          <w:sz w:val="44"/>
          <w:szCs w:val="44"/>
        </w:rPr>
        <w:t></w:t>
      </w:r>
      <w:r w:rsidRPr="00341130">
        <w:rPr>
          <w:rFonts w:ascii="Jomolhari" w:hAnsi="Jomolhari" w:cs="Jomolhari"/>
          <w:sz w:val="44"/>
          <w:szCs w:val="44"/>
        </w:rPr>
        <w:t>ལ་བ་འ</w:t>
      </w:r>
      <w:r w:rsidRPr="00341130">
        <w:rPr>
          <w:rFonts w:ascii="Jomolhari" w:eastAsia="MingLiU_HKSCS" w:hAnsi="Jomolhari" w:cs="Jomolhari"/>
          <w:sz w:val="44"/>
          <w:szCs w:val="44"/>
        </w:rPr>
        <w:t></w:t>
      </w:r>
      <w:r w:rsidRPr="00341130">
        <w:rPr>
          <w:rFonts w:ascii="Jomolhari" w:hAnsi="Jomolhari" w:cs="Jomolhari"/>
          <w:sz w:val="44"/>
          <w:szCs w:val="44"/>
        </w:rPr>
        <w:t>བས་</w:t>
      </w:r>
      <w:r w:rsidRPr="00341130">
        <w:rPr>
          <w:rFonts w:ascii="Jomolhari" w:eastAsia="MingLiU_HKSCS" w:hAnsi="Jomolhari" w:cs="Jomolhari"/>
          <w:sz w:val="44"/>
          <w:szCs w:val="44"/>
        </w:rPr>
        <w:t></w:t>
      </w:r>
      <w:r w:rsidRPr="00341130">
        <w:rPr>
          <w:rFonts w:ascii="Jomolhari" w:hAnsi="Jomolhari" w:cs="Jomolhari"/>
          <w:sz w:val="44"/>
          <w:szCs w:val="44"/>
        </w:rPr>
        <w:t>་བཀའ་བད་</w:t>
      </w:r>
      <w:r w:rsidRPr="00341130">
        <w:rPr>
          <w:rFonts w:ascii="Jomolhari" w:eastAsia="MingLiU_HKSCS" w:hAnsi="Jomolhari" w:cs="Jomolhari"/>
          <w:sz w:val="44"/>
          <w:szCs w:val="44"/>
        </w:rPr>
        <w:t></w:t>
      </w:r>
      <w:r w:rsidRPr="00341130">
        <w:rPr>
          <w:rFonts w:ascii="Jomolhari" w:hAnsi="Jomolhari" w:cs="Jomolhari"/>
          <w:sz w:val="44"/>
          <w:szCs w:val="44"/>
        </w:rPr>
        <w:t>་མ་</w:t>
      </w:r>
      <w:r w:rsidRPr="00341130">
        <w:rPr>
          <w:rFonts w:ascii="Jomolhari" w:eastAsia="MingLiU_HKSCS" w:hAnsi="Jomolhari" w:cs="Jomolhari"/>
          <w:sz w:val="44"/>
          <w:szCs w:val="44"/>
        </w:rPr>
        <w:t></w:t>
      </w:r>
      <w:r w:rsidRPr="00341130">
        <w:rPr>
          <w:rFonts w:ascii="Jomolhari" w:hAnsi="Jomolhari" w:cs="Jomolhari"/>
          <w:sz w:val="44"/>
          <w:szCs w:val="44"/>
        </w:rPr>
        <w:t>མས། །</w:t>
      </w:r>
    </w:p>
    <w:p w:rsidR="00B950B9" w:rsidRPr="00296280" w:rsidRDefault="00B950B9" w:rsidP="00B950B9">
      <w:pPr>
        <w:rPr>
          <w:rFonts w:ascii="Arial" w:hAnsi="Arial" w:cs="Arial"/>
          <w:b/>
          <w:sz w:val="28"/>
          <w:szCs w:val="32"/>
        </w:rPr>
      </w:pPr>
      <w:r w:rsidRPr="00296280">
        <w:rPr>
          <w:rFonts w:ascii="Arial" w:hAnsi="Arial" w:cs="Arial"/>
          <w:b/>
          <w:sz w:val="28"/>
          <w:szCs w:val="32"/>
        </w:rPr>
        <w:t>sol wa dep so ka gyü la ma nam</w:t>
      </w:r>
    </w:p>
    <w:p w:rsidR="00B950B9" w:rsidRPr="0096162D" w:rsidRDefault="00B950B9" w:rsidP="00B950B9">
      <w:pPr>
        <w:rPr>
          <w:rFonts w:cs="Jomolhari"/>
          <w:szCs w:val="32"/>
        </w:rPr>
      </w:pPr>
      <w:r w:rsidRPr="0096162D">
        <w:rPr>
          <w:rFonts w:cs="Jomolhari"/>
          <w:szCs w:val="32"/>
        </w:rPr>
        <w:t>We supplicate you. Kagyu gurus, we uphold</w:t>
      </w:r>
    </w:p>
    <w:p w:rsidR="00B950B9" w:rsidRPr="0096162D" w:rsidRDefault="00B950B9" w:rsidP="00B950B9">
      <w:pPr>
        <w:rPr>
          <w:rFonts w:cs="Jomolhari"/>
          <w:szCs w:val="32"/>
        </w:rPr>
      </w:pPr>
    </w:p>
    <w:p w:rsidR="00B950B9" w:rsidRPr="00341130" w:rsidRDefault="00B950B9" w:rsidP="00B950B9">
      <w:pPr>
        <w:rPr>
          <w:rFonts w:ascii="Jomolhari" w:hAnsi="Jomolhari" w:cs="Jomolhari"/>
          <w:sz w:val="44"/>
          <w:szCs w:val="44"/>
        </w:rPr>
      </w:pPr>
      <w:r w:rsidRPr="00341130">
        <w:rPr>
          <w:rFonts w:ascii="Jomolhari" w:hAnsi="Jomolhari" w:cs="Jomolhari"/>
          <w:sz w:val="44"/>
          <w:szCs w:val="44"/>
        </w:rPr>
        <w:t>བད་པ་འ</w:t>
      </w:r>
      <w:r w:rsidRPr="00341130">
        <w:rPr>
          <w:rFonts w:ascii="Jomolhari" w:eastAsia="MingLiU_HKSCS" w:hAnsi="Jomolhari" w:cs="Jomolhari"/>
          <w:sz w:val="44"/>
          <w:szCs w:val="44"/>
        </w:rPr>
        <w:t></w:t>
      </w:r>
      <w:r w:rsidRPr="00341130">
        <w:rPr>
          <w:rFonts w:ascii="Jomolhari" w:hAnsi="Jomolhari" w:cs="Jomolhari"/>
          <w:sz w:val="44"/>
          <w:szCs w:val="44"/>
        </w:rPr>
        <w:t>ན་</w:t>
      </w:r>
      <w:r w:rsidRPr="00341130">
        <w:rPr>
          <w:rFonts w:ascii="Jomolhari" w:eastAsia="MingLiU_HKSCS" w:hAnsi="Jomolhari" w:cs="Jomolhari"/>
          <w:sz w:val="44"/>
          <w:szCs w:val="44"/>
        </w:rPr>
        <w:t></w:t>
      </w:r>
      <w:r w:rsidRPr="00341130">
        <w:rPr>
          <w:rFonts w:ascii="Jomolhari" w:hAnsi="Jomolhari" w:cs="Jomolhari"/>
          <w:sz w:val="44"/>
          <w:szCs w:val="44"/>
        </w:rPr>
        <w:t>་</w:t>
      </w:r>
      <w:r w:rsidRPr="00341130">
        <w:rPr>
          <w:rFonts w:ascii="Jomolhari" w:eastAsia="MingLiU_HKSCS" w:hAnsi="Jomolhari" w:cs="Jomolhari"/>
          <w:sz w:val="44"/>
          <w:szCs w:val="44"/>
        </w:rPr>
        <w:t></w:t>
      </w:r>
      <w:r w:rsidRPr="00341130">
        <w:rPr>
          <w:rFonts w:ascii="Jomolhari" w:hAnsi="Jomolhari" w:cs="Jomolhari"/>
          <w:sz w:val="44"/>
          <w:szCs w:val="44"/>
        </w:rPr>
        <w:t>མ་ཐར་</w:t>
      </w:r>
      <w:r w:rsidRPr="00341130">
        <w:rPr>
          <w:rFonts w:ascii="Jomolhari" w:eastAsia="MingLiU_HKSCS" w:hAnsi="Jomolhari" w:cs="Jomolhari"/>
          <w:sz w:val="44"/>
          <w:szCs w:val="44"/>
        </w:rPr>
        <w:t></w:t>
      </w:r>
      <w:r w:rsidRPr="00341130">
        <w:rPr>
          <w:rFonts w:ascii="Jomolhari" w:hAnsi="Jomolhari" w:cs="Jomolhari"/>
          <w:sz w:val="44"/>
          <w:szCs w:val="44"/>
        </w:rPr>
        <w:t>ན་ས་</w:t>
      </w:r>
      <w:r w:rsidRPr="00341130">
        <w:rPr>
          <w:rFonts w:ascii="Jomolhari" w:eastAsia="MingLiU_HKSCS" w:hAnsi="Jomolhari" w:cs="Jomolhari"/>
          <w:sz w:val="44"/>
          <w:szCs w:val="44"/>
        </w:rPr>
        <w:t></w:t>
      </w:r>
      <w:r w:rsidRPr="00341130">
        <w:rPr>
          <w:rFonts w:ascii="Jomolhari" w:hAnsi="Jomolhari" w:cs="Jomolhari"/>
          <w:sz w:val="44"/>
          <w:szCs w:val="44"/>
        </w:rPr>
        <w:t>བས། །</w:t>
      </w:r>
    </w:p>
    <w:p w:rsidR="00B950B9" w:rsidRPr="0096162D" w:rsidRDefault="00B950B9" w:rsidP="00B950B9">
      <w:pPr>
        <w:rPr>
          <w:rFonts w:cs="Jomolhari"/>
          <w:szCs w:val="32"/>
        </w:rPr>
      </w:pPr>
      <w:r w:rsidRPr="0096162D">
        <w:rPr>
          <w:rFonts w:cs="Jomolhari"/>
          <w:szCs w:val="32"/>
        </w:rPr>
        <w:t>gyü pa dzin no nam tar jin gyi lop</w:t>
      </w:r>
    </w:p>
    <w:p w:rsidR="00B950B9" w:rsidRPr="0096162D" w:rsidRDefault="00B950B9" w:rsidP="00B950B9">
      <w:pPr>
        <w:rPr>
          <w:rFonts w:cs="Jomolhari"/>
          <w:szCs w:val="32"/>
        </w:rPr>
      </w:pPr>
      <w:r w:rsidRPr="0096162D">
        <w:rPr>
          <w:rFonts w:cs="Jomolhari"/>
          <w:szCs w:val="32"/>
        </w:rPr>
        <w:t>Your lineage: Please bless us to follow your example.</w:t>
      </w:r>
    </w:p>
    <w:p w:rsidR="00B950B9" w:rsidRPr="0096162D" w:rsidRDefault="00B950B9" w:rsidP="00B950B9">
      <w:pPr>
        <w:rPr>
          <w:rFonts w:cs="Jomolhari"/>
          <w:szCs w:val="32"/>
        </w:rPr>
      </w:pPr>
      <w:r w:rsidRPr="0096162D">
        <w:rPr>
          <w:rFonts w:cs="Jomolhari"/>
          <w:szCs w:val="32"/>
        </w:rPr>
        <w:t xml:space="preserve"> </w:t>
      </w:r>
    </w:p>
    <w:p w:rsidR="00B950B9" w:rsidRPr="00341130" w:rsidRDefault="00B950B9" w:rsidP="00B950B9">
      <w:pPr>
        <w:rPr>
          <w:rFonts w:ascii="Jomolhari" w:hAnsi="Jomolhari" w:cs="Jomolhari"/>
          <w:sz w:val="44"/>
          <w:szCs w:val="44"/>
        </w:rPr>
      </w:pPr>
      <w:r w:rsidRPr="00341130">
        <w:rPr>
          <w:rFonts w:ascii="Jomolhari" w:eastAsia="MingLiU_HKSCS" w:hAnsi="Jomolhari" w:cs="Jomolhari"/>
          <w:sz w:val="44"/>
          <w:szCs w:val="44"/>
        </w:rPr>
        <w:t></w:t>
      </w:r>
      <w:r w:rsidRPr="00341130">
        <w:rPr>
          <w:rFonts w:ascii="Jomolhari" w:hAnsi="Jomolhari" w:cs="Jomolhari"/>
          <w:sz w:val="44"/>
          <w:szCs w:val="44"/>
        </w:rPr>
        <w:t>ན་</w:t>
      </w:r>
      <w:r w:rsidRPr="00341130">
        <w:rPr>
          <w:rFonts w:ascii="Jomolhari" w:eastAsia="MingLiU_HKSCS" w:hAnsi="Jomolhari" w:cs="Jomolhari"/>
          <w:sz w:val="44"/>
          <w:szCs w:val="44"/>
        </w:rPr>
        <w:t></w:t>
      </w:r>
      <w:r w:rsidRPr="00341130">
        <w:rPr>
          <w:rFonts w:ascii="Jomolhari" w:hAnsi="Jomolhari" w:cs="Jomolhari"/>
          <w:sz w:val="44"/>
          <w:szCs w:val="44"/>
        </w:rPr>
        <w:t>ག་མ་་</w:t>
      </w:r>
      <w:r w:rsidRPr="00341130">
        <w:rPr>
          <w:rFonts w:ascii="Jomolhari" w:eastAsia="MingLiU_HKSCS" w:hAnsi="Jomolhari" w:cs="Jomolhari"/>
          <w:sz w:val="44"/>
          <w:szCs w:val="44"/>
        </w:rPr>
        <w:t></w:t>
      </w:r>
      <w:r w:rsidRPr="00341130">
        <w:rPr>
          <w:rFonts w:ascii="Jomolhari" w:hAnsi="Jomolhari" w:cs="Jomolhari"/>
          <w:sz w:val="44"/>
          <w:szCs w:val="44"/>
        </w:rPr>
        <w:t>ང་པར་ག</w:t>
      </w:r>
      <w:r w:rsidRPr="00341130">
        <w:rPr>
          <w:rFonts w:ascii="Jomolhari" w:eastAsia="MingLiU_HKSCS" w:hAnsi="Jomolhari" w:cs="Jomolhari"/>
          <w:sz w:val="44"/>
          <w:szCs w:val="44"/>
        </w:rPr>
        <w:t></w:t>
      </w:r>
      <w:r w:rsidRPr="00341130">
        <w:rPr>
          <w:rFonts w:ascii="Jomolhari" w:hAnsi="Jomolhari" w:cs="Jomolhari"/>
          <w:sz w:val="44"/>
          <w:szCs w:val="44"/>
        </w:rPr>
        <w:t>ངས་པ་བ</w:t>
      </w:r>
      <w:r w:rsidRPr="00341130">
        <w:rPr>
          <w:rFonts w:ascii="Jomolhari" w:eastAsia="MingLiU_HKSCS" w:hAnsi="Jomolhari" w:cs="Jomolhari"/>
          <w:sz w:val="44"/>
          <w:szCs w:val="44"/>
        </w:rPr>
        <w:t></w:t>
      </w:r>
      <w:r w:rsidRPr="00341130">
        <w:rPr>
          <w:rFonts w:ascii="Jomolhari" w:hAnsi="Jomolhari" w:cs="Jomolhari"/>
          <w:sz w:val="44"/>
          <w:szCs w:val="44"/>
        </w:rPr>
        <w:t>ན། །</w:t>
      </w:r>
    </w:p>
    <w:p w:rsidR="00B950B9" w:rsidRPr="00296280" w:rsidRDefault="00B950B9" w:rsidP="00B950B9">
      <w:pPr>
        <w:rPr>
          <w:rFonts w:ascii="Arial" w:hAnsi="Arial" w:cs="Arial"/>
          <w:b/>
          <w:sz w:val="28"/>
          <w:szCs w:val="32"/>
        </w:rPr>
      </w:pPr>
      <w:r w:rsidRPr="00296280">
        <w:rPr>
          <w:rFonts w:ascii="Arial" w:hAnsi="Arial" w:cs="Arial"/>
          <w:b/>
          <w:sz w:val="28"/>
          <w:szCs w:val="32"/>
        </w:rPr>
        <w:t>shen lok gom gyi kang par sung pa shin</w:t>
      </w:r>
    </w:p>
    <w:p w:rsidR="00B950B9" w:rsidRPr="0096162D" w:rsidRDefault="00B950B9" w:rsidP="00B950B9">
      <w:pPr>
        <w:rPr>
          <w:rFonts w:cs="Jomolhari"/>
          <w:szCs w:val="32"/>
        </w:rPr>
      </w:pPr>
      <w:r w:rsidRPr="0096162D">
        <w:rPr>
          <w:rFonts w:cs="Jomolhari"/>
          <w:szCs w:val="32"/>
        </w:rPr>
        <w:t>Detachment’s the foot of meditation, as it’s taught.</w:t>
      </w:r>
    </w:p>
    <w:p w:rsidR="00B950B9" w:rsidRPr="0096162D" w:rsidRDefault="00B950B9" w:rsidP="00B950B9">
      <w:pPr>
        <w:rPr>
          <w:rFonts w:cs="Jomolhari"/>
          <w:szCs w:val="32"/>
        </w:rPr>
      </w:pPr>
    </w:p>
    <w:p w:rsidR="00B950B9" w:rsidRPr="008E5AB2" w:rsidRDefault="00B950B9" w:rsidP="00B950B9">
      <w:pPr>
        <w:rPr>
          <w:rFonts w:ascii="Jomolhari" w:hAnsi="Jomolhari" w:cs="Jomolhari"/>
          <w:sz w:val="44"/>
          <w:szCs w:val="44"/>
        </w:rPr>
      </w:pPr>
      <w:r w:rsidRPr="008E5AB2">
        <w:rPr>
          <w:rFonts w:ascii="Jomolhari" w:hAnsi="Jomolhari" w:cs="Jomolhari"/>
          <w:sz w:val="44"/>
          <w:szCs w:val="44"/>
        </w:rPr>
        <w:t>ཟས་</w:t>
      </w:r>
      <w:r w:rsidRPr="008E5AB2">
        <w:rPr>
          <w:rFonts w:ascii="Jomolhari" w:eastAsia="MingLiU_HKSCS" w:hAnsi="Jomolhari" w:cs="Jomolhari"/>
          <w:sz w:val="44"/>
          <w:szCs w:val="44"/>
        </w:rPr>
        <w:t></w:t>
      </w:r>
      <w:r w:rsidRPr="008E5AB2">
        <w:rPr>
          <w:rFonts w:ascii="Jomolhari" w:hAnsi="Jomolhari" w:cs="Jomolhari"/>
          <w:sz w:val="44"/>
          <w:szCs w:val="44"/>
        </w:rPr>
        <w:t>ར་</w:t>
      </w:r>
      <w:r w:rsidRPr="008E5AB2">
        <w:rPr>
          <w:rFonts w:ascii="Jomolhari" w:eastAsia="MingLiU_HKSCS" w:hAnsi="Jomolhari" w:cs="Jomolhari"/>
          <w:sz w:val="44"/>
          <w:szCs w:val="44"/>
        </w:rPr>
        <w:t></w:t>
      </w:r>
      <w:r w:rsidRPr="008E5AB2">
        <w:rPr>
          <w:rFonts w:ascii="Jomolhari" w:hAnsi="Jomolhari" w:cs="Jomolhari"/>
          <w:sz w:val="44"/>
          <w:szCs w:val="44"/>
        </w:rPr>
        <w:t>ན་ལ་ཆགས་</w:t>
      </w:r>
      <w:r w:rsidRPr="008E5AB2">
        <w:rPr>
          <w:rFonts w:ascii="Jomolhari" w:eastAsia="MingLiU_HKSCS" w:hAnsi="Jomolhari" w:cs="Jomolhari"/>
          <w:sz w:val="44"/>
          <w:szCs w:val="44"/>
        </w:rPr>
        <w:t></w:t>
      </w:r>
      <w:r w:rsidRPr="008E5AB2">
        <w:rPr>
          <w:rFonts w:ascii="Jomolhari" w:hAnsi="Jomolhari" w:cs="Jomolhari"/>
          <w:sz w:val="44"/>
          <w:szCs w:val="44"/>
        </w:rPr>
        <w:t>ན་</w:t>
      </w:r>
      <w:r w:rsidRPr="008E5AB2">
        <w:rPr>
          <w:rFonts w:ascii="Jomolhari" w:eastAsia="MingLiU_HKSCS" w:hAnsi="Jomolhari" w:cs="Jomolhari"/>
          <w:sz w:val="44"/>
          <w:szCs w:val="44"/>
        </w:rPr>
        <w:t></w:t>
      </w:r>
      <w:r w:rsidRPr="008E5AB2">
        <w:rPr>
          <w:rFonts w:ascii="Jomolhari" w:hAnsi="Jomolhari" w:cs="Jomolhari"/>
          <w:sz w:val="44"/>
          <w:szCs w:val="44"/>
        </w:rPr>
        <w:t>ད་པ་དང༌། །</w:t>
      </w:r>
    </w:p>
    <w:p w:rsidR="00B950B9" w:rsidRPr="00296280" w:rsidRDefault="00B950B9" w:rsidP="00B950B9">
      <w:pPr>
        <w:rPr>
          <w:rFonts w:ascii="Arial" w:hAnsi="Arial" w:cs="Arial"/>
          <w:b/>
          <w:sz w:val="28"/>
          <w:szCs w:val="32"/>
        </w:rPr>
      </w:pPr>
      <w:r w:rsidRPr="00296280">
        <w:rPr>
          <w:rFonts w:ascii="Arial" w:hAnsi="Arial" w:cs="Arial"/>
          <w:b/>
          <w:sz w:val="28"/>
          <w:szCs w:val="32"/>
        </w:rPr>
        <w:t>se nor kün la chak shen me pa dang</w:t>
      </w:r>
    </w:p>
    <w:p w:rsidR="00B950B9" w:rsidRPr="008E5AB2" w:rsidRDefault="00B950B9" w:rsidP="00B950B9">
      <w:r w:rsidRPr="008E5AB2">
        <w:t>As ones with no craving for food or for wealth,</w:t>
      </w:r>
    </w:p>
    <w:p w:rsidR="00B950B9" w:rsidRPr="0096162D" w:rsidRDefault="00B950B9" w:rsidP="00B950B9">
      <w:pPr>
        <w:rPr>
          <w:rFonts w:cs="Jomolhari"/>
          <w:szCs w:val="32"/>
        </w:rPr>
      </w:pPr>
    </w:p>
    <w:p w:rsidR="00B950B9" w:rsidRPr="008E5AB2" w:rsidRDefault="00B950B9" w:rsidP="00B950B9">
      <w:pPr>
        <w:rPr>
          <w:rFonts w:ascii="Jomolhari" w:hAnsi="Jomolhari" w:cs="Jomolhari"/>
          <w:sz w:val="44"/>
          <w:szCs w:val="44"/>
        </w:rPr>
      </w:pPr>
      <w:r w:rsidRPr="008E5AB2">
        <w:rPr>
          <w:rFonts w:ascii="Jomolhari" w:eastAsia="MingLiU_HKSCS" w:hAnsi="Jomolhari" w:cs="Jomolhari"/>
          <w:sz w:val="44"/>
          <w:szCs w:val="44"/>
        </w:rPr>
        <w:t></w:t>
      </w:r>
      <w:r w:rsidRPr="008E5AB2">
        <w:rPr>
          <w:rFonts w:ascii="Jomolhari" w:hAnsi="Jomolhari" w:cs="Jomolhari"/>
          <w:sz w:val="44"/>
          <w:szCs w:val="44"/>
        </w:rPr>
        <w:t>་འ</w:t>
      </w:r>
      <w:r w:rsidRPr="008E5AB2">
        <w:rPr>
          <w:rFonts w:ascii="Jomolhari" w:eastAsia="MingLiU_HKSCS" w:hAnsi="Jomolhari" w:cs="Jomolhari"/>
          <w:sz w:val="44"/>
          <w:szCs w:val="44"/>
        </w:rPr>
        <w:t></w:t>
      </w:r>
      <w:r w:rsidRPr="008E5AB2">
        <w:rPr>
          <w:rFonts w:ascii="Jomolhari" w:hAnsi="Jomolhari" w:cs="Jomolhari"/>
          <w:sz w:val="44"/>
          <w:szCs w:val="44"/>
        </w:rPr>
        <w:t>་ག</w:t>
      </w:r>
      <w:r w:rsidRPr="008E5AB2">
        <w:rPr>
          <w:rFonts w:ascii="Jomolhari" w:eastAsia="MingLiU_HKSCS" w:hAnsi="Jomolhari" w:cs="Jomolhari"/>
          <w:sz w:val="44"/>
          <w:szCs w:val="44"/>
        </w:rPr>
        <w:t></w:t>
      </w:r>
      <w:r w:rsidRPr="008E5AB2">
        <w:rPr>
          <w:rFonts w:ascii="Jomolhari" w:hAnsi="Jomolhari" w:cs="Jomolhari"/>
          <w:sz w:val="44"/>
          <w:szCs w:val="44"/>
        </w:rPr>
        <w:t>ས་ཐག་</w:t>
      </w:r>
      <w:r w:rsidRPr="008E5AB2">
        <w:rPr>
          <w:rFonts w:ascii="Jomolhari" w:eastAsia="MingLiU_HKSCS" w:hAnsi="Jomolhari" w:cs="Jomolhari"/>
          <w:sz w:val="44"/>
          <w:szCs w:val="44"/>
        </w:rPr>
        <w:t></w:t>
      </w:r>
      <w:r w:rsidRPr="008E5AB2">
        <w:rPr>
          <w:rFonts w:ascii="Jomolhari" w:hAnsi="Jomolhari" w:cs="Jomolhari"/>
          <w:sz w:val="44"/>
          <w:szCs w:val="44"/>
        </w:rPr>
        <w:t>ད་པ</w:t>
      </w:r>
      <w:r w:rsidRPr="008E5AB2">
        <w:rPr>
          <w:rFonts w:ascii="Jomolhari" w:eastAsia="MingLiU_HKSCS" w:hAnsi="Jomolhari" w:cs="Jomolhari"/>
          <w:sz w:val="44"/>
          <w:szCs w:val="44"/>
        </w:rPr>
        <w:t></w:t>
      </w:r>
      <w:r w:rsidRPr="008E5AB2">
        <w:rPr>
          <w:rFonts w:ascii="Jomolhari" w:hAnsi="Jomolhari" w:cs="Jomolhari"/>
          <w:sz w:val="44"/>
          <w:szCs w:val="44"/>
        </w:rPr>
        <w:t>་མ་</w:t>
      </w:r>
      <w:r w:rsidRPr="008E5AB2">
        <w:rPr>
          <w:rFonts w:ascii="Jomolhari" w:eastAsia="MingLiU_HKSCS" w:hAnsi="Jomolhari" w:cs="Jomolhari"/>
          <w:sz w:val="44"/>
          <w:szCs w:val="44"/>
        </w:rPr>
        <w:t></w:t>
      </w:r>
      <w:r w:rsidRPr="008E5AB2">
        <w:rPr>
          <w:rFonts w:ascii="Jomolhari" w:hAnsi="Jomolhari" w:cs="Jomolhari"/>
          <w:sz w:val="44"/>
          <w:szCs w:val="44"/>
        </w:rPr>
        <w:t>ན་ལ། །</w:t>
      </w:r>
    </w:p>
    <w:p w:rsidR="00B950B9" w:rsidRPr="00296280" w:rsidRDefault="00B950B9" w:rsidP="00B950B9">
      <w:pPr>
        <w:rPr>
          <w:rFonts w:ascii="Arial" w:hAnsi="Arial" w:cs="Arial"/>
          <w:b/>
          <w:sz w:val="28"/>
          <w:szCs w:val="32"/>
        </w:rPr>
      </w:pPr>
      <w:r w:rsidRPr="00296280">
        <w:rPr>
          <w:rFonts w:ascii="Arial" w:hAnsi="Arial" w:cs="Arial"/>
          <w:b/>
          <w:sz w:val="28"/>
          <w:szCs w:val="32"/>
        </w:rPr>
        <w:t>tse diy dö tak chö pay gom chen la</w:t>
      </w:r>
    </w:p>
    <w:p w:rsidR="00B950B9" w:rsidRPr="0096162D" w:rsidRDefault="00B950B9" w:rsidP="00B950B9">
      <w:pPr>
        <w:rPr>
          <w:rFonts w:cs="Jomolhari"/>
          <w:szCs w:val="32"/>
        </w:rPr>
      </w:pPr>
      <w:r w:rsidRPr="0096162D">
        <w:rPr>
          <w:rFonts w:cs="Jomolhari"/>
          <w:szCs w:val="32"/>
        </w:rPr>
        <w:t>Who cut all the ties to this life: Please bless us</w:t>
      </w:r>
    </w:p>
    <w:p w:rsidR="00B950B9" w:rsidRPr="0096162D" w:rsidRDefault="00B950B9" w:rsidP="00B950B9">
      <w:pPr>
        <w:rPr>
          <w:rFonts w:cs="Jomolhari"/>
          <w:szCs w:val="32"/>
        </w:rPr>
      </w:pPr>
      <w:r w:rsidRPr="0096162D">
        <w:rPr>
          <w:rFonts w:cs="Jomolhari"/>
          <w:szCs w:val="32"/>
        </w:rPr>
        <w:t xml:space="preserve"> </w:t>
      </w:r>
    </w:p>
    <w:p w:rsidR="00B950B9" w:rsidRPr="008E5AB2" w:rsidRDefault="00B950B9" w:rsidP="00B950B9">
      <w:pPr>
        <w:rPr>
          <w:rFonts w:ascii="Jomolhari" w:hAnsi="Jomolhari" w:cs="Jomolhari"/>
          <w:sz w:val="44"/>
          <w:szCs w:val="44"/>
        </w:rPr>
      </w:pPr>
      <w:r w:rsidRPr="008E5AB2">
        <w:rPr>
          <w:rFonts w:ascii="Jomolhari" w:eastAsia="MingLiU_HKSCS" w:hAnsi="Jomolhari" w:cs="Jomolhari"/>
          <w:sz w:val="44"/>
          <w:szCs w:val="44"/>
        </w:rPr>
        <w:t></w:t>
      </w:r>
      <w:r w:rsidRPr="008E5AB2">
        <w:rPr>
          <w:rFonts w:ascii="Jomolhari" w:hAnsi="Jomolhari" w:cs="Jomolhari"/>
          <w:sz w:val="44"/>
          <w:szCs w:val="44"/>
        </w:rPr>
        <w:t>ད་བ</w:t>
      </w:r>
      <w:r w:rsidRPr="008E5AB2">
        <w:rPr>
          <w:rFonts w:ascii="Jomolhari" w:eastAsia="MingLiU_HKSCS" w:hAnsi="Jomolhari" w:cs="Jomolhari"/>
          <w:sz w:val="44"/>
          <w:szCs w:val="44"/>
        </w:rPr>
        <w:t></w:t>
      </w:r>
      <w:r w:rsidRPr="008E5AB2">
        <w:rPr>
          <w:rFonts w:ascii="Jomolhari" w:hAnsi="Jomolhari" w:cs="Jomolhari"/>
          <w:sz w:val="44"/>
          <w:szCs w:val="44"/>
        </w:rPr>
        <w:t>ར་</w:t>
      </w:r>
      <w:r w:rsidRPr="008E5AB2">
        <w:rPr>
          <w:rFonts w:ascii="Jomolhari" w:eastAsia="MingLiU_HKSCS" w:hAnsi="Jomolhari" w:cs="Jomolhari"/>
          <w:sz w:val="44"/>
          <w:szCs w:val="44"/>
        </w:rPr>
        <w:t></w:t>
      </w:r>
      <w:r w:rsidRPr="008E5AB2">
        <w:rPr>
          <w:rFonts w:ascii="Jomolhari" w:hAnsi="Jomolhari" w:cs="Jomolhari"/>
          <w:sz w:val="44"/>
          <w:szCs w:val="44"/>
        </w:rPr>
        <w:t>ན་པ་</w:t>
      </w:r>
      <w:r w:rsidRPr="008E5AB2">
        <w:rPr>
          <w:rFonts w:ascii="Jomolhari" w:eastAsia="MingLiU_HKSCS" w:hAnsi="Jomolhari" w:cs="Jomolhari"/>
          <w:sz w:val="44"/>
          <w:szCs w:val="44"/>
        </w:rPr>
        <w:t></w:t>
      </w:r>
      <w:r w:rsidRPr="008E5AB2">
        <w:rPr>
          <w:rFonts w:ascii="Jomolhari" w:hAnsi="Jomolhari" w:cs="Jomolhari"/>
          <w:sz w:val="44"/>
          <w:szCs w:val="44"/>
        </w:rPr>
        <w:t>ད་པར་</w:t>
      </w:r>
      <w:r w:rsidRPr="008E5AB2">
        <w:rPr>
          <w:rFonts w:ascii="Jomolhari" w:eastAsia="MingLiU_HKSCS" w:hAnsi="Jomolhari" w:cs="Jomolhari"/>
          <w:sz w:val="44"/>
          <w:szCs w:val="44"/>
        </w:rPr>
        <w:t></w:t>
      </w:r>
      <w:r w:rsidRPr="008E5AB2">
        <w:rPr>
          <w:rFonts w:ascii="Jomolhari" w:hAnsi="Jomolhari" w:cs="Jomolhari"/>
          <w:sz w:val="44"/>
          <w:szCs w:val="44"/>
        </w:rPr>
        <w:t>ན་ས་</w:t>
      </w:r>
      <w:r w:rsidRPr="008E5AB2">
        <w:rPr>
          <w:rFonts w:ascii="Jomolhari" w:eastAsia="MingLiU_HKSCS" w:hAnsi="Jomolhari" w:cs="Jomolhari"/>
          <w:sz w:val="44"/>
          <w:szCs w:val="44"/>
        </w:rPr>
        <w:t></w:t>
      </w:r>
      <w:r w:rsidRPr="008E5AB2">
        <w:rPr>
          <w:rFonts w:ascii="Jomolhari" w:hAnsi="Jomolhari" w:cs="Jomolhari"/>
          <w:sz w:val="44"/>
          <w:szCs w:val="44"/>
        </w:rPr>
        <w:t>བས། །</w:t>
      </w:r>
    </w:p>
    <w:p w:rsidR="00B950B9" w:rsidRPr="00296280" w:rsidRDefault="00B950B9" w:rsidP="00B950B9">
      <w:pPr>
        <w:rPr>
          <w:rFonts w:ascii="Arial" w:hAnsi="Arial" w:cs="Arial"/>
          <w:b/>
          <w:sz w:val="28"/>
          <w:szCs w:val="32"/>
        </w:rPr>
      </w:pPr>
      <w:r w:rsidRPr="00296280">
        <w:rPr>
          <w:rFonts w:ascii="Arial" w:hAnsi="Arial" w:cs="Arial"/>
          <w:b/>
          <w:sz w:val="28"/>
          <w:szCs w:val="32"/>
        </w:rPr>
        <w:t>nye kur shen pa me par jin gyi lop</w:t>
      </w:r>
    </w:p>
    <w:p w:rsidR="00B950B9" w:rsidRPr="0096162D" w:rsidRDefault="00B950B9" w:rsidP="00B950B9">
      <w:pPr>
        <w:rPr>
          <w:rFonts w:cs="Jomolhari"/>
          <w:szCs w:val="32"/>
        </w:rPr>
      </w:pPr>
      <w:r w:rsidRPr="0096162D">
        <w:rPr>
          <w:rFonts w:cs="Jomolhari"/>
          <w:szCs w:val="32"/>
        </w:rPr>
        <w:t>To have no attachment to honor or to gain.</w:t>
      </w:r>
    </w:p>
    <w:p w:rsidR="00B950B9" w:rsidRPr="0096162D" w:rsidRDefault="00B950B9" w:rsidP="00B950B9">
      <w:pPr>
        <w:rPr>
          <w:rFonts w:cs="Jomolhari"/>
          <w:szCs w:val="32"/>
        </w:rPr>
      </w:pPr>
    </w:p>
    <w:p w:rsidR="00B950B9" w:rsidRPr="008E5AB2" w:rsidRDefault="00B950B9" w:rsidP="00B950B9">
      <w:pPr>
        <w:rPr>
          <w:rFonts w:ascii="Jomolhari" w:hAnsi="Jomolhari" w:cs="Jomolhari"/>
          <w:sz w:val="44"/>
          <w:szCs w:val="44"/>
        </w:rPr>
      </w:pPr>
      <w:r w:rsidRPr="008E5AB2">
        <w:rPr>
          <w:rFonts w:ascii="Jomolhari" w:eastAsia="MingLiU_HKSCS" w:hAnsi="Jomolhari" w:cs="Jomolhari"/>
          <w:sz w:val="44"/>
          <w:szCs w:val="44"/>
        </w:rPr>
        <w:t></w:t>
      </w:r>
      <w:r w:rsidRPr="008E5AB2">
        <w:rPr>
          <w:rFonts w:ascii="Jomolhari" w:hAnsi="Jomolhari" w:cs="Jomolhari"/>
          <w:sz w:val="44"/>
          <w:szCs w:val="44"/>
        </w:rPr>
        <w:t>ས་ས་མ་་མ་</w:t>
      </w:r>
      <w:r w:rsidRPr="008E5AB2">
        <w:rPr>
          <w:rFonts w:ascii="Jomolhari" w:eastAsia="MingLiU_HKSCS" w:hAnsi="Jomolhari" w:cs="Jomolhari"/>
          <w:sz w:val="44"/>
          <w:szCs w:val="44"/>
        </w:rPr>
        <w:t></w:t>
      </w:r>
      <w:r w:rsidRPr="008E5AB2">
        <w:rPr>
          <w:rFonts w:ascii="Jomolhari" w:hAnsi="Jomolhari" w:cs="Jomolhari"/>
          <w:sz w:val="44"/>
          <w:szCs w:val="44"/>
        </w:rPr>
        <w:t>ར་ག</w:t>
      </w:r>
      <w:r w:rsidRPr="008E5AB2">
        <w:rPr>
          <w:rFonts w:ascii="Jomolhari" w:eastAsia="MingLiU_HKSCS" w:hAnsi="Jomolhari" w:cs="Jomolhari"/>
          <w:sz w:val="44"/>
          <w:szCs w:val="44"/>
        </w:rPr>
        <w:t></w:t>
      </w:r>
      <w:r w:rsidRPr="008E5AB2">
        <w:rPr>
          <w:rFonts w:ascii="Jomolhari" w:hAnsi="Jomolhari" w:cs="Jomolhari"/>
          <w:sz w:val="44"/>
          <w:szCs w:val="44"/>
        </w:rPr>
        <w:t>ངས་པ་བ</w:t>
      </w:r>
      <w:r w:rsidRPr="008E5AB2">
        <w:rPr>
          <w:rFonts w:ascii="Jomolhari" w:eastAsia="MingLiU_HKSCS" w:hAnsi="Jomolhari" w:cs="Jomolhari"/>
          <w:sz w:val="44"/>
          <w:szCs w:val="44"/>
        </w:rPr>
        <w:t></w:t>
      </w:r>
      <w:r w:rsidRPr="008E5AB2">
        <w:rPr>
          <w:rFonts w:ascii="Jomolhari" w:hAnsi="Jomolhari" w:cs="Jomolhari"/>
          <w:sz w:val="44"/>
          <w:szCs w:val="44"/>
        </w:rPr>
        <w:t>ན། །</w:t>
      </w:r>
    </w:p>
    <w:p w:rsidR="00B950B9" w:rsidRPr="00296280" w:rsidRDefault="00B950B9" w:rsidP="00B950B9">
      <w:pPr>
        <w:rPr>
          <w:rFonts w:ascii="Arial" w:hAnsi="Arial" w:cs="Arial"/>
          <w:b/>
          <w:sz w:val="28"/>
          <w:szCs w:val="32"/>
        </w:rPr>
      </w:pPr>
      <w:r w:rsidRPr="00296280">
        <w:rPr>
          <w:rFonts w:ascii="Arial" w:hAnsi="Arial" w:cs="Arial"/>
          <w:b/>
          <w:sz w:val="28"/>
          <w:szCs w:val="32"/>
        </w:rPr>
        <w:t>mö gü gom gyi go wor sung pa shin</w:t>
      </w:r>
    </w:p>
    <w:p w:rsidR="00B950B9" w:rsidRPr="0096162D" w:rsidRDefault="00B950B9" w:rsidP="00B950B9">
      <w:pPr>
        <w:rPr>
          <w:rFonts w:cs="Jomolhari"/>
          <w:szCs w:val="32"/>
        </w:rPr>
      </w:pPr>
      <w:r w:rsidRPr="0096162D">
        <w:rPr>
          <w:rFonts w:cs="Jomolhari"/>
          <w:szCs w:val="32"/>
        </w:rPr>
        <w:t>Devotion’s the head of meditation, as it’s taught.</w:t>
      </w:r>
    </w:p>
    <w:p w:rsidR="00B950B9" w:rsidRPr="0096162D" w:rsidRDefault="00B950B9" w:rsidP="00B950B9">
      <w:pPr>
        <w:rPr>
          <w:rFonts w:cs="Jomolhari"/>
          <w:szCs w:val="32"/>
        </w:rPr>
      </w:pPr>
    </w:p>
    <w:p w:rsidR="00B950B9" w:rsidRPr="008E5AB2" w:rsidRDefault="00B950B9" w:rsidP="00B950B9">
      <w:pPr>
        <w:rPr>
          <w:rFonts w:ascii="Jomolhari" w:hAnsi="Jomolhari" w:cs="Jomolhari"/>
          <w:sz w:val="44"/>
          <w:szCs w:val="44"/>
        </w:rPr>
      </w:pPr>
      <w:r w:rsidRPr="008E5AB2">
        <w:rPr>
          <w:rFonts w:ascii="Jomolhari" w:hAnsi="Jomolhari" w:cs="Jomolhari"/>
          <w:sz w:val="44"/>
          <w:szCs w:val="44"/>
        </w:rPr>
        <w:t>མན་ངག་ག</w:t>
      </w:r>
      <w:r w:rsidRPr="008E5AB2">
        <w:rPr>
          <w:rFonts w:ascii="Jomolhari" w:eastAsia="MingLiU_HKSCS" w:hAnsi="Jomolhari" w:cs="Jomolhari"/>
          <w:sz w:val="44"/>
          <w:szCs w:val="44"/>
        </w:rPr>
        <w:t></w:t>
      </w:r>
      <w:r w:rsidRPr="008E5AB2">
        <w:rPr>
          <w:rFonts w:ascii="Jomolhari" w:hAnsi="Jomolhari" w:cs="Jomolhari"/>
          <w:sz w:val="44"/>
          <w:szCs w:val="44"/>
        </w:rPr>
        <w:t>ར་་འ</w:t>
      </w:r>
      <w:r w:rsidRPr="008E5AB2">
        <w:rPr>
          <w:rFonts w:ascii="Jomolhari" w:eastAsia="MingLiU_HKSCS" w:hAnsi="Jomolhari" w:cs="Jomolhari"/>
          <w:sz w:val="44"/>
          <w:szCs w:val="44"/>
        </w:rPr>
        <w:t></w:t>
      </w:r>
      <w:r w:rsidRPr="008E5AB2">
        <w:rPr>
          <w:rFonts w:ascii="Jomolhari" w:hAnsi="Jomolhari" w:cs="Jomolhari"/>
          <w:sz w:val="44"/>
          <w:szCs w:val="44"/>
        </w:rPr>
        <w:t>ད་པ</w:t>
      </w:r>
      <w:r w:rsidRPr="008E5AB2">
        <w:rPr>
          <w:rFonts w:ascii="Jomolhari" w:eastAsia="MingLiU_HKSCS" w:hAnsi="Jomolhari" w:cs="Jomolhari"/>
          <w:sz w:val="44"/>
          <w:szCs w:val="44"/>
        </w:rPr>
        <w:t></w:t>
      </w:r>
      <w:r w:rsidRPr="008E5AB2">
        <w:rPr>
          <w:rFonts w:ascii="Jomolhari" w:hAnsi="Jomolhari" w:cs="Jomolhari"/>
          <w:sz w:val="44"/>
          <w:szCs w:val="44"/>
        </w:rPr>
        <w:t>་</w:t>
      </w:r>
      <w:r w:rsidRPr="008E5AB2">
        <w:rPr>
          <w:rFonts w:ascii="Jomolhari" w:eastAsia="MingLiU_HKSCS" w:hAnsi="Jomolhari" w:cs="Jomolhari"/>
          <w:sz w:val="44"/>
          <w:szCs w:val="44"/>
        </w:rPr>
        <w:t></w:t>
      </w:r>
      <w:r w:rsidRPr="008E5AB2">
        <w:rPr>
          <w:rFonts w:ascii="Jomolhari" w:hAnsi="Jomolhari" w:cs="Jomolhari"/>
          <w:sz w:val="44"/>
          <w:szCs w:val="44"/>
        </w:rPr>
        <w:t>་མ་ལ། །</w:t>
      </w:r>
    </w:p>
    <w:p w:rsidR="00B950B9" w:rsidRPr="00296280" w:rsidRDefault="00B950B9" w:rsidP="00B950B9">
      <w:pPr>
        <w:rPr>
          <w:rFonts w:ascii="Arial" w:hAnsi="Arial" w:cs="Arial"/>
          <w:b/>
          <w:sz w:val="28"/>
          <w:szCs w:val="32"/>
        </w:rPr>
      </w:pPr>
      <w:r w:rsidRPr="00296280">
        <w:rPr>
          <w:rFonts w:ascii="Arial" w:hAnsi="Arial" w:cs="Arial"/>
          <w:b/>
          <w:sz w:val="28"/>
          <w:szCs w:val="32"/>
        </w:rPr>
        <w:t>men ngak ter go che pay la ma la</w:t>
      </w:r>
    </w:p>
    <w:p w:rsidR="00B950B9" w:rsidRPr="0096162D" w:rsidRDefault="00B950B9" w:rsidP="00B950B9">
      <w:pPr>
        <w:rPr>
          <w:rFonts w:cs="Jomolhari"/>
          <w:szCs w:val="32"/>
        </w:rPr>
      </w:pPr>
      <w:r w:rsidRPr="0096162D">
        <w:rPr>
          <w:rFonts w:cs="Jomolhari"/>
          <w:szCs w:val="32"/>
        </w:rPr>
        <w:t>As ones who pray always to the lama who opens</w:t>
      </w:r>
    </w:p>
    <w:p w:rsidR="00B950B9" w:rsidRPr="0096162D" w:rsidRDefault="00B950B9" w:rsidP="00B950B9">
      <w:pPr>
        <w:rPr>
          <w:rFonts w:cs="Jomolhari"/>
          <w:szCs w:val="32"/>
        </w:rPr>
      </w:pPr>
      <w:r w:rsidRPr="0096162D">
        <w:rPr>
          <w:rFonts w:cs="Jomolhari"/>
          <w:szCs w:val="32"/>
        </w:rPr>
        <w:t xml:space="preserve"> </w:t>
      </w:r>
    </w:p>
    <w:p w:rsidR="00B950B9" w:rsidRPr="008E5AB2" w:rsidRDefault="00B950B9" w:rsidP="00B950B9">
      <w:pPr>
        <w:rPr>
          <w:rFonts w:ascii="Jomolhari" w:hAnsi="Jomolhari" w:cs="Jomolhari"/>
          <w:sz w:val="44"/>
          <w:szCs w:val="44"/>
        </w:rPr>
      </w:pPr>
      <w:r w:rsidRPr="008E5AB2">
        <w:rPr>
          <w:rFonts w:ascii="Jomolhari" w:hAnsi="Jomolhari" w:cs="Jomolhari"/>
          <w:sz w:val="44"/>
          <w:szCs w:val="44"/>
        </w:rPr>
        <w:lastRenderedPageBreak/>
        <w:t>ན་</w:t>
      </w:r>
      <w:r w:rsidRPr="008E5AB2">
        <w:rPr>
          <w:rFonts w:ascii="Jomolhari" w:eastAsia="MingLiU_HKSCS" w:hAnsi="Jomolhari" w:cs="Jomolhari"/>
          <w:sz w:val="44"/>
          <w:szCs w:val="44"/>
        </w:rPr>
        <w:t></w:t>
      </w:r>
      <w:r w:rsidRPr="008E5AB2">
        <w:rPr>
          <w:rFonts w:ascii="Jomolhari" w:hAnsi="Jomolhari" w:cs="Jomolhari"/>
          <w:sz w:val="44"/>
          <w:szCs w:val="44"/>
        </w:rPr>
        <w:t>་ག</w:t>
      </w:r>
      <w:r w:rsidRPr="008E5AB2">
        <w:rPr>
          <w:rFonts w:ascii="Jomolhari" w:eastAsia="MingLiU_HKSCS" w:hAnsi="Jomolhari" w:cs="Jomolhari"/>
          <w:sz w:val="44"/>
          <w:szCs w:val="44"/>
        </w:rPr>
        <w:t></w:t>
      </w:r>
      <w:r w:rsidRPr="008E5AB2">
        <w:rPr>
          <w:rFonts w:ascii="Jomolhari" w:hAnsi="Jomolhari" w:cs="Jomolhari"/>
          <w:sz w:val="44"/>
          <w:szCs w:val="44"/>
        </w:rPr>
        <w:t>ལ་བ་འ</w:t>
      </w:r>
      <w:r w:rsidRPr="008E5AB2">
        <w:rPr>
          <w:rFonts w:ascii="Jomolhari" w:eastAsia="MingLiU_HKSCS" w:hAnsi="Jomolhari" w:cs="Jomolhari"/>
          <w:sz w:val="44"/>
          <w:szCs w:val="44"/>
        </w:rPr>
        <w:t></w:t>
      </w:r>
      <w:r w:rsidRPr="008E5AB2">
        <w:rPr>
          <w:rFonts w:ascii="Jomolhari" w:hAnsi="Jomolhari" w:cs="Jomolhari"/>
          <w:sz w:val="44"/>
          <w:szCs w:val="44"/>
        </w:rPr>
        <w:t>བས་པ</w:t>
      </w:r>
      <w:r w:rsidRPr="008E5AB2">
        <w:rPr>
          <w:rFonts w:ascii="Jomolhari" w:eastAsia="MingLiU_HKSCS" w:hAnsi="Jomolhari" w:cs="Jomolhari"/>
          <w:sz w:val="44"/>
          <w:szCs w:val="44"/>
        </w:rPr>
        <w:t></w:t>
      </w:r>
      <w:r w:rsidRPr="008E5AB2">
        <w:rPr>
          <w:rFonts w:ascii="Jomolhari" w:hAnsi="Jomolhari" w:cs="Jomolhari"/>
          <w:sz w:val="44"/>
          <w:szCs w:val="44"/>
        </w:rPr>
        <w:t>་མ་</w:t>
      </w:r>
      <w:r w:rsidRPr="008E5AB2">
        <w:rPr>
          <w:rFonts w:ascii="Jomolhari" w:eastAsia="MingLiU_HKSCS" w:hAnsi="Jomolhari" w:cs="Jomolhari"/>
          <w:sz w:val="44"/>
          <w:szCs w:val="44"/>
        </w:rPr>
        <w:t></w:t>
      </w:r>
      <w:r w:rsidRPr="008E5AB2">
        <w:rPr>
          <w:rFonts w:ascii="Jomolhari" w:hAnsi="Jomolhari" w:cs="Jomolhari"/>
          <w:sz w:val="44"/>
          <w:szCs w:val="44"/>
        </w:rPr>
        <w:t>ན་ལ། །</w:t>
      </w:r>
    </w:p>
    <w:p w:rsidR="00B950B9" w:rsidRPr="00296280" w:rsidRDefault="00B950B9" w:rsidP="00B950B9">
      <w:pPr>
        <w:rPr>
          <w:rFonts w:ascii="Arial" w:hAnsi="Arial" w:cs="Arial"/>
          <w:b/>
          <w:sz w:val="28"/>
          <w:szCs w:val="32"/>
        </w:rPr>
      </w:pPr>
      <w:r w:rsidRPr="00296280">
        <w:rPr>
          <w:rFonts w:ascii="Arial" w:hAnsi="Arial" w:cs="Arial"/>
          <w:b/>
          <w:sz w:val="28"/>
          <w:szCs w:val="32"/>
        </w:rPr>
        <w:t>gyün du sol wa dep pay gom chen la</w:t>
      </w:r>
    </w:p>
    <w:p w:rsidR="00B950B9" w:rsidRPr="0096162D" w:rsidRDefault="00B950B9" w:rsidP="00B950B9">
      <w:pPr>
        <w:rPr>
          <w:rFonts w:cs="Jomolhari"/>
          <w:szCs w:val="32"/>
        </w:rPr>
      </w:pPr>
      <w:r w:rsidRPr="0096162D">
        <w:rPr>
          <w:rFonts w:cs="Jomolhari"/>
          <w:szCs w:val="32"/>
        </w:rPr>
        <w:t>The gate to the treasury of oral instructions:</w:t>
      </w:r>
    </w:p>
    <w:p w:rsidR="00B950B9" w:rsidRPr="0096162D" w:rsidRDefault="00B950B9" w:rsidP="00B950B9">
      <w:pPr>
        <w:rPr>
          <w:rFonts w:cs="Jomolhari"/>
          <w:szCs w:val="32"/>
        </w:rPr>
      </w:pPr>
    </w:p>
    <w:p w:rsidR="00B950B9" w:rsidRPr="008E5AB2" w:rsidRDefault="00B950B9" w:rsidP="00B950B9">
      <w:pPr>
        <w:rPr>
          <w:rFonts w:ascii="Jomolhari" w:hAnsi="Jomolhari" w:cs="Jomolhari"/>
          <w:sz w:val="44"/>
          <w:szCs w:val="44"/>
        </w:rPr>
      </w:pPr>
      <w:r w:rsidRPr="008E5AB2">
        <w:rPr>
          <w:rFonts w:ascii="Jomolhari" w:hAnsi="Jomolhari" w:cs="Jomolhari"/>
          <w:sz w:val="44"/>
          <w:szCs w:val="44"/>
        </w:rPr>
        <w:t>བ</w:t>
      </w:r>
      <w:r w:rsidRPr="008E5AB2">
        <w:rPr>
          <w:rFonts w:ascii="Jomolhari" w:eastAsia="MingLiU_HKSCS" w:hAnsi="Jomolhari" w:cs="Jomolhari"/>
          <w:sz w:val="44"/>
          <w:szCs w:val="44"/>
        </w:rPr>
        <w:t></w:t>
      </w:r>
      <w:r w:rsidRPr="008E5AB2">
        <w:rPr>
          <w:rFonts w:ascii="Jomolhari" w:hAnsi="Jomolhari" w:cs="Jomolhari"/>
          <w:sz w:val="44"/>
          <w:szCs w:val="44"/>
        </w:rPr>
        <w:t>ས་</w:t>
      </w:r>
      <w:r w:rsidRPr="008E5AB2">
        <w:rPr>
          <w:rFonts w:ascii="Jomolhari" w:eastAsia="MingLiU_HKSCS" w:hAnsi="Jomolhari" w:cs="Jomolhari"/>
          <w:sz w:val="44"/>
          <w:szCs w:val="44"/>
        </w:rPr>
        <w:t></w:t>
      </w:r>
      <w:r w:rsidRPr="008E5AB2">
        <w:rPr>
          <w:rFonts w:ascii="Jomolhari" w:hAnsi="Jomolhari" w:cs="Jomolhari"/>
          <w:sz w:val="44"/>
          <w:szCs w:val="44"/>
        </w:rPr>
        <w:t>ན་</w:t>
      </w:r>
      <w:r w:rsidRPr="008E5AB2">
        <w:rPr>
          <w:rFonts w:ascii="Jomolhari" w:eastAsia="MingLiU_HKSCS" w:hAnsi="Jomolhari" w:cs="Jomolhari"/>
          <w:sz w:val="44"/>
          <w:szCs w:val="44"/>
        </w:rPr>
        <w:t></w:t>
      </w:r>
      <w:r w:rsidRPr="008E5AB2">
        <w:rPr>
          <w:rFonts w:ascii="Jomolhari" w:hAnsi="Jomolhari" w:cs="Jomolhari"/>
          <w:sz w:val="44"/>
          <w:szCs w:val="44"/>
        </w:rPr>
        <w:t>ས་ས་</w:t>
      </w:r>
      <w:r w:rsidRPr="008E5AB2">
        <w:rPr>
          <w:rFonts w:ascii="Jomolhari" w:eastAsia="MingLiU_HKSCS" w:hAnsi="Jomolhari" w:cs="Jomolhari"/>
          <w:sz w:val="44"/>
          <w:szCs w:val="44"/>
        </w:rPr>
        <w:t></w:t>
      </w:r>
      <w:r w:rsidRPr="008E5AB2">
        <w:rPr>
          <w:rFonts w:ascii="Jomolhari" w:hAnsi="Jomolhari" w:cs="Jomolhari"/>
          <w:sz w:val="44"/>
          <w:szCs w:val="44"/>
        </w:rPr>
        <w:t>་བར་</w:t>
      </w:r>
      <w:r w:rsidRPr="008E5AB2">
        <w:rPr>
          <w:rFonts w:ascii="Jomolhari" w:eastAsia="MingLiU_HKSCS" w:hAnsi="Jomolhari" w:cs="Jomolhari"/>
          <w:sz w:val="44"/>
          <w:szCs w:val="44"/>
        </w:rPr>
        <w:t></w:t>
      </w:r>
      <w:r w:rsidRPr="008E5AB2">
        <w:rPr>
          <w:rFonts w:ascii="Jomolhari" w:hAnsi="Jomolhari" w:cs="Jomolhari"/>
          <w:sz w:val="44"/>
          <w:szCs w:val="44"/>
        </w:rPr>
        <w:t>ན་ས་</w:t>
      </w:r>
      <w:r w:rsidRPr="008E5AB2">
        <w:rPr>
          <w:rFonts w:ascii="Jomolhari" w:eastAsia="MingLiU_HKSCS" w:hAnsi="Jomolhari" w:cs="Jomolhari"/>
          <w:sz w:val="44"/>
          <w:szCs w:val="44"/>
        </w:rPr>
        <w:t></w:t>
      </w:r>
      <w:r w:rsidRPr="008E5AB2">
        <w:rPr>
          <w:rFonts w:ascii="Jomolhari" w:hAnsi="Jomolhari" w:cs="Jomolhari"/>
          <w:sz w:val="44"/>
          <w:szCs w:val="44"/>
        </w:rPr>
        <w:t>བས། །</w:t>
      </w:r>
    </w:p>
    <w:p w:rsidR="00B950B9" w:rsidRPr="00296280" w:rsidRDefault="00B950B9" w:rsidP="00B950B9">
      <w:pPr>
        <w:rPr>
          <w:rFonts w:ascii="Arial" w:hAnsi="Arial" w:cs="Arial"/>
          <w:b/>
          <w:sz w:val="28"/>
          <w:szCs w:val="32"/>
        </w:rPr>
      </w:pPr>
      <w:r w:rsidRPr="00296280">
        <w:rPr>
          <w:rFonts w:ascii="Arial" w:hAnsi="Arial" w:cs="Arial"/>
          <w:b/>
          <w:sz w:val="28"/>
          <w:szCs w:val="32"/>
        </w:rPr>
        <w:t>chö min mö gü kye war jin gyi lop</w:t>
      </w:r>
    </w:p>
    <w:p w:rsidR="00B950B9" w:rsidRPr="0096162D" w:rsidRDefault="00B950B9" w:rsidP="00B950B9">
      <w:pPr>
        <w:rPr>
          <w:rFonts w:cs="Jomolhari"/>
          <w:szCs w:val="32"/>
        </w:rPr>
      </w:pPr>
      <w:r w:rsidRPr="0096162D">
        <w:rPr>
          <w:rFonts w:cs="Jomolhari"/>
          <w:szCs w:val="32"/>
        </w:rPr>
        <w:t>Please bless us to develop genuine devotion.</w:t>
      </w:r>
    </w:p>
    <w:p w:rsidR="00B950B9" w:rsidRPr="0096162D" w:rsidRDefault="00B950B9" w:rsidP="00B950B9">
      <w:pPr>
        <w:rPr>
          <w:rFonts w:cs="Jomolhari"/>
          <w:szCs w:val="32"/>
        </w:rPr>
      </w:pPr>
      <w:r w:rsidRPr="0096162D">
        <w:rPr>
          <w:rFonts w:cs="Jomolhari"/>
          <w:szCs w:val="32"/>
        </w:rPr>
        <w:t xml:space="preserve"> </w:t>
      </w:r>
    </w:p>
    <w:p w:rsidR="00B950B9" w:rsidRPr="008E5AB2" w:rsidRDefault="00B950B9" w:rsidP="00B950B9">
      <w:pPr>
        <w:rPr>
          <w:rFonts w:ascii="Jomolhari" w:hAnsi="Jomolhari" w:cs="Jomolhari"/>
          <w:sz w:val="44"/>
          <w:szCs w:val="44"/>
        </w:rPr>
      </w:pPr>
      <w:r w:rsidRPr="008E5AB2">
        <w:rPr>
          <w:rFonts w:ascii="Jomolhari" w:eastAsia="MingLiU_HKSCS" w:hAnsi="Jomolhari" w:cs="Jomolhari"/>
          <w:sz w:val="44"/>
          <w:szCs w:val="44"/>
        </w:rPr>
        <w:t></w:t>
      </w:r>
      <w:r w:rsidRPr="008E5AB2">
        <w:rPr>
          <w:rFonts w:ascii="Jomolhari" w:hAnsi="Jomolhari" w:cs="Jomolhari"/>
          <w:sz w:val="44"/>
          <w:szCs w:val="44"/>
        </w:rPr>
        <w:t>ངས་</w:t>
      </w:r>
      <w:r w:rsidRPr="008E5AB2">
        <w:rPr>
          <w:rFonts w:ascii="Jomolhari" w:eastAsia="MingLiU_HKSCS" w:hAnsi="Jomolhari" w:cs="Jomolhari"/>
          <w:sz w:val="44"/>
          <w:szCs w:val="44"/>
        </w:rPr>
        <w:t></w:t>
      </w:r>
      <w:r w:rsidRPr="008E5AB2">
        <w:rPr>
          <w:rFonts w:ascii="Jomolhari" w:hAnsi="Jomolhari" w:cs="Jomolhari"/>
          <w:sz w:val="44"/>
          <w:szCs w:val="44"/>
        </w:rPr>
        <w:t>ད་མ་་ད</w:t>
      </w:r>
      <w:r w:rsidRPr="008E5AB2">
        <w:rPr>
          <w:rFonts w:ascii="Jomolhari" w:eastAsia="MingLiU_HKSCS" w:hAnsi="Jomolhari" w:cs="Jomolhari"/>
          <w:sz w:val="44"/>
          <w:szCs w:val="44"/>
        </w:rPr>
        <w:t></w:t>
      </w:r>
      <w:r w:rsidRPr="008E5AB2">
        <w:rPr>
          <w:rFonts w:ascii="Jomolhari" w:hAnsi="Jomolhari" w:cs="Jomolhari"/>
          <w:sz w:val="44"/>
          <w:szCs w:val="44"/>
        </w:rPr>
        <w:t>ས་ག</w:t>
      </w:r>
      <w:r w:rsidRPr="008E5AB2">
        <w:rPr>
          <w:rFonts w:ascii="Jomolhari" w:eastAsia="MingLiU_HKSCS" w:hAnsi="Jomolhari" w:cs="Jomolhari"/>
          <w:sz w:val="44"/>
          <w:szCs w:val="44"/>
        </w:rPr>
        <w:t></w:t>
      </w:r>
      <w:r w:rsidRPr="008E5AB2">
        <w:rPr>
          <w:rFonts w:ascii="Jomolhari" w:hAnsi="Jomolhari" w:cs="Jomolhari"/>
          <w:sz w:val="44"/>
          <w:szCs w:val="44"/>
        </w:rPr>
        <w:t>ར་ག</w:t>
      </w:r>
      <w:r w:rsidRPr="008E5AB2">
        <w:rPr>
          <w:rFonts w:ascii="Jomolhari" w:eastAsia="MingLiU_HKSCS" w:hAnsi="Jomolhari" w:cs="Jomolhari"/>
          <w:sz w:val="44"/>
          <w:szCs w:val="44"/>
        </w:rPr>
        <w:t></w:t>
      </w:r>
      <w:r w:rsidRPr="008E5AB2">
        <w:rPr>
          <w:rFonts w:ascii="Jomolhari" w:hAnsi="Jomolhari" w:cs="Jomolhari"/>
          <w:sz w:val="44"/>
          <w:szCs w:val="44"/>
        </w:rPr>
        <w:t>ངས་པ་བ</w:t>
      </w:r>
      <w:r w:rsidRPr="008E5AB2">
        <w:rPr>
          <w:rFonts w:ascii="Jomolhari" w:eastAsia="MingLiU_HKSCS" w:hAnsi="Jomolhari" w:cs="Jomolhari"/>
          <w:sz w:val="44"/>
          <w:szCs w:val="44"/>
        </w:rPr>
        <w:t></w:t>
      </w:r>
      <w:r w:rsidRPr="008E5AB2">
        <w:rPr>
          <w:rFonts w:ascii="Jomolhari" w:hAnsi="Jomolhari" w:cs="Jomolhari"/>
          <w:sz w:val="44"/>
          <w:szCs w:val="44"/>
        </w:rPr>
        <w:t>ན། །</w:t>
      </w:r>
    </w:p>
    <w:p w:rsidR="00B950B9" w:rsidRPr="00296280" w:rsidRDefault="00B950B9" w:rsidP="00B950B9">
      <w:pPr>
        <w:rPr>
          <w:rFonts w:ascii="Arial" w:hAnsi="Arial" w:cs="Arial"/>
          <w:b/>
          <w:sz w:val="28"/>
          <w:szCs w:val="32"/>
        </w:rPr>
      </w:pPr>
      <w:r w:rsidRPr="00296280">
        <w:rPr>
          <w:rFonts w:ascii="Arial" w:hAnsi="Arial" w:cs="Arial"/>
          <w:b/>
          <w:sz w:val="28"/>
          <w:szCs w:val="32"/>
        </w:rPr>
        <w:t>yeng me gom gyi ngö shir sung pa shin</w:t>
      </w:r>
    </w:p>
    <w:p w:rsidR="00B950B9" w:rsidRPr="0096162D" w:rsidRDefault="00B950B9" w:rsidP="00B950B9">
      <w:pPr>
        <w:rPr>
          <w:rFonts w:cs="Jomolhari"/>
          <w:szCs w:val="32"/>
        </w:rPr>
      </w:pPr>
      <w:r w:rsidRPr="0096162D">
        <w:rPr>
          <w:rFonts w:cs="Jomolhari"/>
          <w:szCs w:val="32"/>
        </w:rPr>
        <w:t>The main practice is being undistracted, as it’s taught.</w:t>
      </w:r>
    </w:p>
    <w:p w:rsidR="00B950B9" w:rsidRPr="0096162D" w:rsidRDefault="00B950B9" w:rsidP="00B950B9">
      <w:pPr>
        <w:rPr>
          <w:rFonts w:cs="Jomolhari"/>
          <w:szCs w:val="32"/>
        </w:rPr>
      </w:pPr>
    </w:p>
    <w:p w:rsidR="00B950B9" w:rsidRPr="008E5AB2" w:rsidRDefault="00B950B9" w:rsidP="00B950B9">
      <w:pPr>
        <w:rPr>
          <w:rFonts w:ascii="Jomolhari" w:hAnsi="Jomolhari" w:cs="Jomolhari"/>
          <w:sz w:val="44"/>
          <w:szCs w:val="44"/>
        </w:rPr>
      </w:pPr>
      <w:r w:rsidRPr="008E5AB2">
        <w:rPr>
          <w:rFonts w:ascii="Jomolhari" w:hAnsi="Jomolhari" w:cs="Jomolhari"/>
          <w:sz w:val="44"/>
          <w:szCs w:val="44"/>
        </w:rPr>
        <w:t>གང་ཤར་</w:t>
      </w:r>
      <w:r w:rsidRPr="008E5AB2">
        <w:rPr>
          <w:rFonts w:ascii="Jomolhari" w:eastAsia="MingLiU_HKSCS" w:hAnsi="Jomolhari" w:cs="Jomolhari"/>
          <w:sz w:val="44"/>
          <w:szCs w:val="44"/>
        </w:rPr>
        <w:t></w:t>
      </w:r>
      <w:r w:rsidRPr="008E5AB2">
        <w:rPr>
          <w:rFonts w:ascii="Jomolhari" w:hAnsi="Jomolhari" w:cs="Jomolhari"/>
          <w:sz w:val="44"/>
          <w:szCs w:val="44"/>
        </w:rPr>
        <w:t>ག་པ</w:t>
      </w:r>
      <w:r w:rsidRPr="008E5AB2">
        <w:rPr>
          <w:rFonts w:ascii="Jomolhari" w:eastAsia="MingLiU_HKSCS" w:hAnsi="Jomolhari" w:cs="Jomolhari"/>
          <w:sz w:val="44"/>
          <w:szCs w:val="44"/>
        </w:rPr>
        <w:t></w:t>
      </w:r>
      <w:r w:rsidRPr="008E5AB2">
        <w:rPr>
          <w:rFonts w:ascii="Jomolhari" w:hAnsi="Jomolhari" w:cs="Jomolhari"/>
          <w:sz w:val="44"/>
          <w:szCs w:val="44"/>
        </w:rPr>
        <w:t>་</w:t>
      </w:r>
      <w:r w:rsidRPr="008E5AB2">
        <w:rPr>
          <w:rFonts w:ascii="Jomolhari" w:eastAsia="MingLiU_HKSCS" w:hAnsi="Jomolhari" w:cs="Jomolhari"/>
          <w:sz w:val="44"/>
          <w:szCs w:val="44"/>
        </w:rPr>
        <w:t></w:t>
      </w:r>
      <w:r w:rsidRPr="008E5AB2">
        <w:rPr>
          <w:rFonts w:ascii="Jomolhari" w:hAnsi="Jomolhari" w:cs="Jomolhari"/>
          <w:sz w:val="44"/>
          <w:szCs w:val="44"/>
        </w:rPr>
        <w:t>་</w:t>
      </w:r>
      <w:r w:rsidRPr="008E5AB2">
        <w:rPr>
          <w:rFonts w:ascii="Jomolhari" w:eastAsia="MingLiU_HKSCS" w:hAnsi="Jomolhari" w:cs="Jomolhari"/>
          <w:sz w:val="44"/>
          <w:szCs w:val="44"/>
        </w:rPr>
        <w:t></w:t>
      </w:r>
      <w:r w:rsidRPr="008E5AB2">
        <w:rPr>
          <w:rFonts w:ascii="Jomolhari" w:hAnsi="Jomolhari" w:cs="Jomolhari"/>
          <w:sz w:val="44"/>
          <w:szCs w:val="44"/>
        </w:rPr>
        <w:t>་</w:t>
      </w:r>
      <w:r w:rsidRPr="008E5AB2">
        <w:rPr>
          <w:rFonts w:ascii="Jomolhari" w:eastAsia="MingLiU_HKSCS" w:hAnsi="Jomolhari" w:cs="Jomolhari"/>
          <w:sz w:val="44"/>
          <w:szCs w:val="44"/>
        </w:rPr>
        <w:t></w:t>
      </w:r>
      <w:r w:rsidRPr="008E5AB2">
        <w:rPr>
          <w:rFonts w:ascii="Jomolhari" w:hAnsi="Jomolhari" w:cs="Jomolhari"/>
          <w:sz w:val="44"/>
          <w:szCs w:val="44"/>
        </w:rPr>
        <w:t>་མ་</w:t>
      </w:r>
      <w:r w:rsidRPr="008E5AB2">
        <w:rPr>
          <w:rFonts w:ascii="Jomolhari" w:eastAsia="MingLiU_HKSCS" w:hAnsi="Jomolhari" w:cs="Jomolhari"/>
          <w:sz w:val="44"/>
          <w:szCs w:val="44"/>
        </w:rPr>
        <w:t></w:t>
      </w:r>
      <w:r w:rsidRPr="008E5AB2">
        <w:rPr>
          <w:rFonts w:ascii="Jomolhari" w:hAnsi="Jomolhari" w:cs="Jomolhari"/>
          <w:sz w:val="44"/>
          <w:szCs w:val="44"/>
        </w:rPr>
        <w:t>། །</w:t>
      </w:r>
    </w:p>
    <w:p w:rsidR="00B950B9" w:rsidRPr="00296280" w:rsidRDefault="00B950B9" w:rsidP="00B950B9">
      <w:pPr>
        <w:rPr>
          <w:rFonts w:ascii="Arial" w:hAnsi="Arial" w:cs="Arial"/>
          <w:b/>
          <w:sz w:val="28"/>
          <w:szCs w:val="32"/>
        </w:rPr>
      </w:pPr>
      <w:r w:rsidRPr="00296280">
        <w:rPr>
          <w:rFonts w:ascii="Arial" w:hAnsi="Arial" w:cs="Arial"/>
          <w:b/>
          <w:sz w:val="28"/>
          <w:szCs w:val="32"/>
        </w:rPr>
        <w:t>gang shar tok pay ngo wo so ma de</w:t>
      </w:r>
    </w:p>
    <w:p w:rsidR="00B950B9" w:rsidRPr="0096162D" w:rsidRDefault="00B950B9" w:rsidP="00B950B9">
      <w:pPr>
        <w:rPr>
          <w:rFonts w:cs="Jomolhari"/>
          <w:szCs w:val="32"/>
        </w:rPr>
      </w:pPr>
      <w:r w:rsidRPr="0096162D">
        <w:rPr>
          <w:rFonts w:cs="Jomolhari"/>
          <w:szCs w:val="32"/>
        </w:rPr>
        <w:t>As ones who whatever arises, rest simply,</w:t>
      </w:r>
    </w:p>
    <w:p w:rsidR="00B950B9" w:rsidRPr="0096162D" w:rsidRDefault="00B950B9" w:rsidP="00B950B9">
      <w:pPr>
        <w:rPr>
          <w:rFonts w:cs="Jomolhari"/>
          <w:szCs w:val="32"/>
        </w:rPr>
      </w:pPr>
    </w:p>
    <w:p w:rsidR="00B950B9" w:rsidRPr="008E5AB2" w:rsidRDefault="00B950B9" w:rsidP="00B950B9">
      <w:pPr>
        <w:rPr>
          <w:rFonts w:ascii="Jomolhari" w:hAnsi="Jomolhari" w:cs="Jomolhari"/>
          <w:sz w:val="44"/>
          <w:szCs w:val="44"/>
        </w:rPr>
      </w:pPr>
      <w:r w:rsidRPr="008E5AB2">
        <w:rPr>
          <w:rFonts w:ascii="Jomolhari" w:hAnsi="Jomolhari" w:cs="Jomolhari"/>
          <w:sz w:val="44"/>
          <w:szCs w:val="44"/>
        </w:rPr>
        <w:t>མ་བ</w:t>
      </w:r>
      <w:r w:rsidRPr="008E5AB2">
        <w:rPr>
          <w:rFonts w:ascii="Jomolhari" w:eastAsia="MingLiU_HKSCS" w:hAnsi="Jomolhari" w:cs="Jomolhari"/>
          <w:sz w:val="44"/>
          <w:szCs w:val="44"/>
        </w:rPr>
        <w:t></w:t>
      </w:r>
      <w:r w:rsidRPr="008E5AB2">
        <w:rPr>
          <w:rFonts w:ascii="Jomolhari" w:hAnsi="Jomolhari" w:cs="Jomolhari"/>
          <w:sz w:val="44"/>
          <w:szCs w:val="44"/>
        </w:rPr>
        <w:t>ས་</w:t>
      </w:r>
      <w:r w:rsidRPr="008E5AB2">
        <w:rPr>
          <w:rFonts w:ascii="Jomolhari" w:eastAsia="MingLiU_HKSCS" w:hAnsi="Jomolhari" w:cs="Jomolhari"/>
          <w:sz w:val="44"/>
          <w:szCs w:val="44"/>
        </w:rPr>
        <w:t></w:t>
      </w:r>
      <w:r w:rsidRPr="008E5AB2">
        <w:rPr>
          <w:rFonts w:ascii="Jomolhari" w:hAnsi="Jomolhari" w:cs="Jomolhari"/>
          <w:sz w:val="44"/>
          <w:szCs w:val="44"/>
        </w:rPr>
        <w:t>་ཀར་འ</w:t>
      </w:r>
      <w:r w:rsidRPr="008E5AB2">
        <w:rPr>
          <w:rFonts w:ascii="Jomolhari" w:eastAsia="MingLiU_HKSCS" w:hAnsi="Jomolhari" w:cs="Jomolhari"/>
          <w:sz w:val="44"/>
          <w:szCs w:val="44"/>
        </w:rPr>
        <w:t></w:t>
      </w:r>
      <w:r w:rsidRPr="008E5AB2">
        <w:rPr>
          <w:rFonts w:ascii="Jomolhari" w:hAnsi="Jomolhari" w:cs="Jomolhari"/>
          <w:sz w:val="44"/>
          <w:szCs w:val="44"/>
        </w:rPr>
        <w:t>ག་པ</w:t>
      </w:r>
      <w:r w:rsidRPr="008E5AB2">
        <w:rPr>
          <w:rFonts w:ascii="Jomolhari" w:eastAsia="MingLiU_HKSCS" w:hAnsi="Jomolhari" w:cs="Jomolhari"/>
          <w:sz w:val="44"/>
          <w:szCs w:val="44"/>
        </w:rPr>
        <w:t></w:t>
      </w:r>
      <w:r w:rsidRPr="008E5AB2">
        <w:rPr>
          <w:rFonts w:ascii="Jomolhari" w:hAnsi="Jomolhari" w:cs="Jomolhari"/>
          <w:sz w:val="44"/>
          <w:szCs w:val="44"/>
        </w:rPr>
        <w:t>་མ་</w:t>
      </w:r>
      <w:r w:rsidRPr="008E5AB2">
        <w:rPr>
          <w:rFonts w:ascii="Jomolhari" w:eastAsia="MingLiU_HKSCS" w:hAnsi="Jomolhari" w:cs="Jomolhari"/>
          <w:sz w:val="44"/>
          <w:szCs w:val="44"/>
        </w:rPr>
        <w:t></w:t>
      </w:r>
      <w:r w:rsidRPr="008E5AB2">
        <w:rPr>
          <w:rFonts w:ascii="Jomolhari" w:hAnsi="Jomolhari" w:cs="Jomolhari"/>
          <w:sz w:val="44"/>
          <w:szCs w:val="44"/>
        </w:rPr>
        <w:t>ན་ལ། །</w:t>
      </w:r>
    </w:p>
    <w:p w:rsidR="00B950B9" w:rsidRPr="00296280" w:rsidRDefault="00B950B9" w:rsidP="00B950B9">
      <w:pPr>
        <w:rPr>
          <w:rFonts w:ascii="Arial" w:hAnsi="Arial" w:cs="Arial"/>
          <w:b/>
          <w:sz w:val="28"/>
          <w:szCs w:val="32"/>
        </w:rPr>
      </w:pPr>
      <w:r w:rsidRPr="00296280">
        <w:rPr>
          <w:rFonts w:ascii="Arial" w:hAnsi="Arial" w:cs="Arial"/>
          <w:b/>
          <w:sz w:val="28"/>
          <w:szCs w:val="32"/>
        </w:rPr>
        <w:t>ma chö de kar jok pay gom chen la</w:t>
      </w:r>
    </w:p>
    <w:p w:rsidR="00B950B9" w:rsidRPr="0096162D" w:rsidRDefault="00B950B9" w:rsidP="00B950B9">
      <w:pPr>
        <w:rPr>
          <w:rFonts w:cs="Jomolhari"/>
          <w:szCs w:val="32"/>
        </w:rPr>
      </w:pPr>
      <w:r w:rsidRPr="0096162D">
        <w:rPr>
          <w:rFonts w:cs="Jomolhari"/>
          <w:szCs w:val="32"/>
        </w:rPr>
        <w:t>Not altering, in just that fresh essence of thought:</w:t>
      </w:r>
    </w:p>
    <w:p w:rsidR="00B950B9" w:rsidRPr="0096162D" w:rsidRDefault="00B950B9" w:rsidP="00B950B9">
      <w:pPr>
        <w:rPr>
          <w:rFonts w:cs="Jomolhari"/>
          <w:szCs w:val="32"/>
        </w:rPr>
      </w:pPr>
      <w:r w:rsidRPr="0096162D">
        <w:rPr>
          <w:rFonts w:cs="Jomolhari"/>
          <w:szCs w:val="32"/>
        </w:rPr>
        <w:t xml:space="preserve"> </w:t>
      </w:r>
    </w:p>
    <w:p w:rsidR="00B950B9" w:rsidRPr="008E5AB2" w:rsidRDefault="00B950B9" w:rsidP="00B950B9">
      <w:pPr>
        <w:rPr>
          <w:rFonts w:ascii="Jomolhari" w:hAnsi="Jomolhari" w:cs="Jomolhari"/>
          <w:sz w:val="44"/>
          <w:szCs w:val="44"/>
        </w:rPr>
      </w:pPr>
      <w:r w:rsidRPr="008E5AB2">
        <w:rPr>
          <w:rFonts w:ascii="Jomolhari" w:hAnsi="Jomolhari" w:cs="Jomolhari"/>
          <w:sz w:val="44"/>
          <w:szCs w:val="44"/>
        </w:rPr>
        <w:t>བམ་</w:t>
      </w:r>
      <w:r w:rsidRPr="008E5AB2">
        <w:rPr>
          <w:rFonts w:ascii="Jomolhari" w:eastAsia="MingLiU_HKSCS" w:hAnsi="Jomolhari" w:cs="Jomolhari"/>
          <w:sz w:val="44"/>
          <w:szCs w:val="44"/>
        </w:rPr>
        <w:t></w:t>
      </w:r>
      <w:r w:rsidRPr="008E5AB2">
        <w:rPr>
          <w:rFonts w:ascii="Jomolhari" w:hAnsi="Jomolhari" w:cs="Jomolhari"/>
          <w:sz w:val="44"/>
          <w:szCs w:val="44"/>
        </w:rPr>
        <w:t>་</w:t>
      </w:r>
      <w:r w:rsidRPr="008E5AB2">
        <w:rPr>
          <w:rFonts w:ascii="Jomolhari" w:eastAsia="MingLiU_HKSCS" w:hAnsi="Jomolhari" w:cs="Jomolhari"/>
          <w:sz w:val="44"/>
          <w:szCs w:val="44"/>
        </w:rPr>
        <w:t></w:t>
      </w:r>
      <w:r w:rsidRPr="008E5AB2">
        <w:rPr>
          <w:rFonts w:ascii="Jomolhari" w:hAnsi="Jomolhari" w:cs="Jomolhari"/>
          <w:sz w:val="44"/>
          <w:szCs w:val="44"/>
        </w:rPr>
        <w:t>་དང་</w:t>
      </w:r>
      <w:r w:rsidRPr="008E5AB2">
        <w:rPr>
          <w:rFonts w:ascii="Jomolhari" w:eastAsia="MingLiU_HKSCS" w:hAnsi="Jomolhari" w:cs="Jomolhari"/>
          <w:sz w:val="44"/>
          <w:szCs w:val="44"/>
        </w:rPr>
        <w:t></w:t>
      </w:r>
      <w:r w:rsidRPr="008E5AB2">
        <w:rPr>
          <w:rFonts w:ascii="Jomolhari" w:hAnsi="Jomolhari" w:cs="Jomolhari"/>
          <w:sz w:val="44"/>
          <w:szCs w:val="44"/>
        </w:rPr>
        <w:t>ལ་བར་</w:t>
      </w:r>
      <w:r w:rsidRPr="008E5AB2">
        <w:rPr>
          <w:rFonts w:ascii="Jomolhari" w:eastAsia="MingLiU_HKSCS" w:hAnsi="Jomolhari" w:cs="Jomolhari"/>
          <w:sz w:val="44"/>
          <w:szCs w:val="44"/>
        </w:rPr>
        <w:t></w:t>
      </w:r>
      <w:r w:rsidRPr="008E5AB2">
        <w:rPr>
          <w:rFonts w:ascii="Jomolhari" w:hAnsi="Jomolhari" w:cs="Jomolhari"/>
          <w:sz w:val="44"/>
          <w:szCs w:val="44"/>
        </w:rPr>
        <w:t>ན་ས་</w:t>
      </w:r>
      <w:r w:rsidRPr="008E5AB2">
        <w:rPr>
          <w:rFonts w:ascii="Jomolhari" w:eastAsia="MingLiU_HKSCS" w:hAnsi="Jomolhari" w:cs="Jomolhari"/>
          <w:sz w:val="44"/>
          <w:szCs w:val="44"/>
        </w:rPr>
        <w:t></w:t>
      </w:r>
      <w:r w:rsidRPr="008E5AB2">
        <w:rPr>
          <w:rFonts w:ascii="Jomolhari" w:hAnsi="Jomolhari" w:cs="Jomolhari"/>
          <w:sz w:val="44"/>
          <w:szCs w:val="44"/>
        </w:rPr>
        <w:t>བས། །</w:t>
      </w:r>
    </w:p>
    <w:p w:rsidR="00B950B9" w:rsidRPr="00296280" w:rsidRDefault="00B950B9" w:rsidP="00B950B9">
      <w:pPr>
        <w:rPr>
          <w:rFonts w:ascii="Arial" w:hAnsi="Arial" w:cs="Arial"/>
          <w:b/>
          <w:sz w:val="28"/>
          <w:szCs w:val="32"/>
        </w:rPr>
      </w:pPr>
      <w:r w:rsidRPr="00296280">
        <w:rPr>
          <w:rFonts w:ascii="Arial" w:hAnsi="Arial" w:cs="Arial"/>
          <w:b/>
          <w:sz w:val="28"/>
          <w:szCs w:val="32"/>
        </w:rPr>
        <w:t>gom ja lo dang dral war jin gyi lop</w:t>
      </w:r>
    </w:p>
    <w:p w:rsidR="00B950B9" w:rsidRPr="0096162D" w:rsidRDefault="00B950B9" w:rsidP="00B950B9">
      <w:pPr>
        <w:rPr>
          <w:rFonts w:cs="Jomolhari"/>
          <w:szCs w:val="32"/>
        </w:rPr>
      </w:pPr>
      <w:r w:rsidRPr="0096162D">
        <w:rPr>
          <w:rFonts w:cs="Jomolhari"/>
          <w:szCs w:val="32"/>
        </w:rPr>
        <w:t>Please bless us with practice that’s free of conception.</w:t>
      </w:r>
    </w:p>
    <w:p w:rsidR="00B950B9" w:rsidRPr="0096162D" w:rsidRDefault="00B950B9" w:rsidP="00B950B9">
      <w:pPr>
        <w:rPr>
          <w:rFonts w:cs="Jomolhari"/>
          <w:szCs w:val="32"/>
        </w:rPr>
      </w:pPr>
    </w:p>
    <w:p w:rsidR="00B950B9" w:rsidRPr="008E5AB2" w:rsidRDefault="00B950B9" w:rsidP="00B950B9">
      <w:pPr>
        <w:rPr>
          <w:rFonts w:ascii="Jomolhari" w:hAnsi="Jomolhari" w:cs="Jomolhari"/>
          <w:sz w:val="44"/>
          <w:szCs w:val="44"/>
        </w:rPr>
      </w:pPr>
      <w:r w:rsidRPr="008E5AB2">
        <w:rPr>
          <w:rFonts w:ascii="Jomolhari" w:eastAsia="MingLiU_HKSCS" w:hAnsi="Jomolhari" w:cs="Jomolhari"/>
          <w:sz w:val="44"/>
          <w:szCs w:val="44"/>
        </w:rPr>
        <w:t></w:t>
      </w:r>
      <w:r w:rsidRPr="008E5AB2">
        <w:rPr>
          <w:rFonts w:ascii="Jomolhari" w:hAnsi="Jomolhari" w:cs="Jomolhari"/>
          <w:sz w:val="44"/>
          <w:szCs w:val="44"/>
        </w:rPr>
        <w:t>མ་</w:t>
      </w:r>
      <w:r w:rsidRPr="008E5AB2">
        <w:rPr>
          <w:rFonts w:ascii="Jomolhari" w:eastAsia="MingLiU_HKSCS" w:hAnsi="Jomolhari" w:cs="Jomolhari"/>
          <w:sz w:val="44"/>
          <w:szCs w:val="44"/>
        </w:rPr>
        <w:t></w:t>
      </w:r>
      <w:r w:rsidRPr="008E5AB2">
        <w:rPr>
          <w:rFonts w:ascii="Jomolhari" w:hAnsi="Jomolhari" w:cs="Jomolhari"/>
          <w:sz w:val="44"/>
          <w:szCs w:val="44"/>
        </w:rPr>
        <w:t>ག་</w:t>
      </w:r>
      <w:r w:rsidRPr="008E5AB2">
        <w:rPr>
          <w:rFonts w:ascii="Jomolhari" w:eastAsia="MingLiU_HKSCS" w:hAnsi="Jomolhari" w:cs="Jomolhari"/>
          <w:sz w:val="44"/>
          <w:szCs w:val="44"/>
        </w:rPr>
        <w:t></w:t>
      </w:r>
      <w:r w:rsidRPr="008E5AB2">
        <w:rPr>
          <w:rFonts w:ascii="Jomolhari" w:hAnsi="Jomolhari" w:cs="Jomolhari"/>
          <w:sz w:val="44"/>
          <w:szCs w:val="44"/>
        </w:rPr>
        <w:t>་</w:t>
      </w:r>
      <w:r w:rsidRPr="008E5AB2">
        <w:rPr>
          <w:rFonts w:ascii="Jomolhari" w:eastAsia="MingLiU_HKSCS" w:hAnsi="Jomolhari" w:cs="Jomolhari"/>
          <w:sz w:val="44"/>
          <w:szCs w:val="44"/>
        </w:rPr>
        <w:t></w:t>
      </w:r>
      <w:r w:rsidRPr="008E5AB2">
        <w:rPr>
          <w:rFonts w:ascii="Jomolhari" w:hAnsi="Jomolhari" w:cs="Jomolhari"/>
          <w:sz w:val="44"/>
          <w:szCs w:val="44"/>
        </w:rPr>
        <w:t>་</w:t>
      </w:r>
      <w:r w:rsidRPr="008E5AB2">
        <w:rPr>
          <w:rFonts w:ascii="Jomolhari" w:eastAsia="MingLiU_HKSCS" w:hAnsi="Jomolhari" w:cs="Jomolhari"/>
          <w:sz w:val="44"/>
          <w:szCs w:val="44"/>
        </w:rPr>
        <w:t></w:t>
      </w:r>
      <w:r w:rsidRPr="008E5AB2">
        <w:rPr>
          <w:rFonts w:ascii="Jomolhari" w:hAnsi="Jomolhari" w:cs="Jomolhari"/>
          <w:sz w:val="44"/>
          <w:szCs w:val="44"/>
        </w:rPr>
        <w:t>ས་</w:t>
      </w:r>
      <w:r w:rsidRPr="008E5AB2">
        <w:rPr>
          <w:rFonts w:ascii="Jomolhari" w:eastAsia="MingLiU_HKSCS" w:hAnsi="Jomolhari" w:cs="Jomolhari"/>
          <w:sz w:val="44"/>
          <w:szCs w:val="44"/>
        </w:rPr>
        <w:t></w:t>
      </w:r>
      <w:r w:rsidRPr="008E5AB2">
        <w:rPr>
          <w:rFonts w:ascii="Jomolhari" w:hAnsi="Jomolhari" w:cs="Jomolhari"/>
          <w:sz w:val="44"/>
          <w:szCs w:val="44"/>
        </w:rPr>
        <w:t>ར་ག</w:t>
      </w:r>
      <w:r w:rsidRPr="008E5AB2">
        <w:rPr>
          <w:rFonts w:ascii="Jomolhari" w:eastAsia="MingLiU_HKSCS" w:hAnsi="Jomolhari" w:cs="Jomolhari"/>
          <w:sz w:val="44"/>
          <w:szCs w:val="44"/>
        </w:rPr>
        <w:t></w:t>
      </w:r>
      <w:r w:rsidRPr="008E5AB2">
        <w:rPr>
          <w:rFonts w:ascii="Jomolhari" w:hAnsi="Jomolhari" w:cs="Jomolhari"/>
          <w:sz w:val="44"/>
          <w:szCs w:val="44"/>
        </w:rPr>
        <w:t>ངས་པ་བ</w:t>
      </w:r>
      <w:r w:rsidRPr="008E5AB2">
        <w:rPr>
          <w:rFonts w:ascii="Jomolhari" w:eastAsia="MingLiU_HKSCS" w:hAnsi="Jomolhari" w:cs="Jomolhari"/>
          <w:sz w:val="44"/>
          <w:szCs w:val="44"/>
        </w:rPr>
        <w:t></w:t>
      </w:r>
      <w:r w:rsidRPr="008E5AB2">
        <w:rPr>
          <w:rFonts w:ascii="Jomolhari" w:hAnsi="Jomolhari" w:cs="Jomolhari"/>
          <w:sz w:val="44"/>
          <w:szCs w:val="44"/>
        </w:rPr>
        <w:t>ན། །</w:t>
      </w:r>
    </w:p>
    <w:p w:rsidR="00B950B9" w:rsidRPr="00296280" w:rsidRDefault="00B950B9" w:rsidP="00B950B9">
      <w:pPr>
        <w:rPr>
          <w:rFonts w:ascii="Arial" w:hAnsi="Arial" w:cs="Arial"/>
          <w:b/>
          <w:sz w:val="28"/>
          <w:szCs w:val="32"/>
        </w:rPr>
      </w:pPr>
      <w:r w:rsidRPr="00296280">
        <w:rPr>
          <w:rFonts w:ascii="Arial" w:hAnsi="Arial" w:cs="Arial"/>
          <w:b/>
          <w:sz w:val="28"/>
          <w:szCs w:val="32"/>
        </w:rPr>
        <w:t>nam tok ngo wo chö kur sung pa shin</w:t>
      </w:r>
    </w:p>
    <w:p w:rsidR="00B950B9" w:rsidRPr="0096162D" w:rsidRDefault="00B950B9" w:rsidP="00B950B9">
      <w:pPr>
        <w:rPr>
          <w:rFonts w:cs="Jomolhari"/>
          <w:szCs w:val="32"/>
        </w:rPr>
      </w:pPr>
      <w:r w:rsidRPr="0096162D">
        <w:rPr>
          <w:rFonts w:cs="Jomolhari"/>
          <w:szCs w:val="32"/>
        </w:rPr>
        <w:t>The essence of thought’s the dharmakaya, as it’s taught.</w:t>
      </w:r>
    </w:p>
    <w:p w:rsidR="00B950B9" w:rsidRPr="0096162D" w:rsidRDefault="00B950B9" w:rsidP="00B950B9">
      <w:pPr>
        <w:rPr>
          <w:rFonts w:cs="Jomolhari"/>
          <w:szCs w:val="32"/>
        </w:rPr>
      </w:pPr>
    </w:p>
    <w:p w:rsidR="00B950B9" w:rsidRPr="008E5AB2" w:rsidRDefault="00B950B9" w:rsidP="00B950B9">
      <w:pPr>
        <w:rPr>
          <w:rFonts w:ascii="Jomolhari" w:hAnsi="Jomolhari" w:cs="Jomolhari"/>
          <w:sz w:val="44"/>
          <w:szCs w:val="44"/>
        </w:rPr>
      </w:pPr>
      <w:r w:rsidRPr="008E5AB2">
        <w:rPr>
          <w:rFonts w:ascii="Jomolhari" w:eastAsia="MingLiU_HKSCS" w:hAnsi="Jomolhari" w:cs="Jomolhari"/>
          <w:sz w:val="44"/>
          <w:szCs w:val="44"/>
        </w:rPr>
        <w:t></w:t>
      </w:r>
      <w:r w:rsidRPr="008E5AB2">
        <w:rPr>
          <w:rFonts w:ascii="Jomolhari" w:hAnsi="Jomolhari" w:cs="Jomolhari"/>
          <w:sz w:val="44"/>
          <w:szCs w:val="44"/>
        </w:rPr>
        <w:t>་ཡང་མ་</w:t>
      </w:r>
      <w:r w:rsidRPr="008E5AB2">
        <w:rPr>
          <w:rFonts w:ascii="Jomolhari" w:eastAsia="MingLiU_HKSCS" w:hAnsi="Jomolhari" w:cs="Jomolhari"/>
          <w:sz w:val="44"/>
          <w:szCs w:val="44"/>
        </w:rPr>
        <w:t></w:t>
      </w:r>
      <w:r w:rsidRPr="008E5AB2">
        <w:rPr>
          <w:rFonts w:ascii="Jomolhari" w:hAnsi="Jomolhari" w:cs="Jomolhari"/>
          <w:sz w:val="44"/>
          <w:szCs w:val="44"/>
        </w:rPr>
        <w:t>ན་</w:t>
      </w:r>
      <w:r w:rsidRPr="008E5AB2">
        <w:rPr>
          <w:rFonts w:ascii="Jomolhari" w:eastAsia="MingLiU_HKSCS" w:hAnsi="Jomolhari" w:cs="Jomolhari"/>
          <w:sz w:val="44"/>
          <w:szCs w:val="44"/>
        </w:rPr>
        <w:t></w:t>
      </w:r>
      <w:r w:rsidRPr="008E5AB2">
        <w:rPr>
          <w:rFonts w:ascii="Jomolhari" w:hAnsi="Jomolhari" w:cs="Jomolhari"/>
          <w:sz w:val="44"/>
          <w:szCs w:val="44"/>
        </w:rPr>
        <w:t>ར་ཡང་འཆར་བ་ལ། །</w:t>
      </w:r>
    </w:p>
    <w:p w:rsidR="00B950B9" w:rsidRPr="00296280" w:rsidRDefault="00B950B9" w:rsidP="00B950B9">
      <w:pPr>
        <w:rPr>
          <w:rFonts w:ascii="Arial" w:hAnsi="Arial" w:cs="Arial"/>
          <w:b/>
          <w:sz w:val="28"/>
          <w:szCs w:val="32"/>
        </w:rPr>
      </w:pPr>
      <w:r w:rsidRPr="00296280">
        <w:rPr>
          <w:rFonts w:ascii="Arial" w:hAnsi="Arial" w:cs="Arial"/>
          <w:b/>
          <w:sz w:val="28"/>
          <w:szCs w:val="32"/>
        </w:rPr>
        <w:t>chi yang ma yin chir yang char wa la</w:t>
      </w:r>
    </w:p>
    <w:p w:rsidR="00B950B9" w:rsidRPr="0096162D" w:rsidRDefault="00B950B9" w:rsidP="00B950B9">
      <w:pPr>
        <w:rPr>
          <w:rFonts w:cs="Jomolhari"/>
          <w:szCs w:val="32"/>
        </w:rPr>
      </w:pPr>
      <w:r w:rsidRPr="0096162D">
        <w:rPr>
          <w:rFonts w:cs="Jomolhari"/>
          <w:szCs w:val="32"/>
        </w:rPr>
        <w:t>Not anything at all, yet arising as anything,</w:t>
      </w:r>
    </w:p>
    <w:p w:rsidR="00B950B9" w:rsidRPr="0096162D" w:rsidRDefault="00B950B9" w:rsidP="00B950B9">
      <w:pPr>
        <w:rPr>
          <w:rFonts w:cs="Jomolhari"/>
          <w:szCs w:val="32"/>
        </w:rPr>
      </w:pPr>
      <w:r w:rsidRPr="0096162D">
        <w:rPr>
          <w:rFonts w:cs="Jomolhari"/>
          <w:szCs w:val="32"/>
        </w:rPr>
        <w:t xml:space="preserve"> </w:t>
      </w:r>
    </w:p>
    <w:p w:rsidR="00B950B9" w:rsidRPr="008E5AB2" w:rsidRDefault="00B950B9" w:rsidP="00B950B9">
      <w:pPr>
        <w:rPr>
          <w:rFonts w:ascii="Jomolhari" w:hAnsi="Jomolhari" w:cs="Jomolhari"/>
          <w:sz w:val="44"/>
          <w:szCs w:val="44"/>
        </w:rPr>
      </w:pPr>
      <w:r w:rsidRPr="008E5AB2">
        <w:rPr>
          <w:rFonts w:ascii="Jomolhari" w:hAnsi="Jomolhari" w:cs="Jomolhari"/>
          <w:sz w:val="44"/>
          <w:szCs w:val="44"/>
        </w:rPr>
        <w:t>མ་འགགས་</w:t>
      </w:r>
      <w:r w:rsidRPr="008E5AB2">
        <w:rPr>
          <w:rFonts w:ascii="Jomolhari" w:eastAsia="MingLiU_HKSCS" w:hAnsi="Jomolhari" w:cs="Jomolhari"/>
          <w:sz w:val="44"/>
          <w:szCs w:val="44"/>
        </w:rPr>
        <w:t></w:t>
      </w:r>
      <w:r w:rsidRPr="008E5AB2">
        <w:rPr>
          <w:rFonts w:ascii="Jomolhari" w:hAnsi="Jomolhari" w:cs="Jomolhari"/>
          <w:sz w:val="44"/>
          <w:szCs w:val="44"/>
        </w:rPr>
        <w:t>ལ་པར་འཆར་བ</w:t>
      </w:r>
      <w:r w:rsidRPr="008E5AB2">
        <w:rPr>
          <w:rFonts w:ascii="Jomolhari" w:eastAsia="MingLiU_HKSCS" w:hAnsi="Jomolhari" w:cs="Jomolhari"/>
          <w:sz w:val="44"/>
          <w:szCs w:val="44"/>
        </w:rPr>
        <w:t></w:t>
      </w:r>
      <w:r w:rsidRPr="008E5AB2">
        <w:rPr>
          <w:rFonts w:ascii="Jomolhari" w:hAnsi="Jomolhari" w:cs="Jomolhari"/>
          <w:sz w:val="44"/>
          <w:szCs w:val="44"/>
        </w:rPr>
        <w:t>་མ་</w:t>
      </w:r>
      <w:r w:rsidRPr="008E5AB2">
        <w:rPr>
          <w:rFonts w:ascii="Jomolhari" w:eastAsia="MingLiU_HKSCS" w:hAnsi="Jomolhari" w:cs="Jomolhari"/>
          <w:sz w:val="44"/>
          <w:szCs w:val="44"/>
        </w:rPr>
        <w:t></w:t>
      </w:r>
      <w:r w:rsidRPr="008E5AB2">
        <w:rPr>
          <w:rFonts w:ascii="Jomolhari" w:hAnsi="Jomolhari" w:cs="Jomolhari"/>
          <w:sz w:val="44"/>
          <w:szCs w:val="44"/>
        </w:rPr>
        <w:t>ན་ལ། །</w:t>
      </w:r>
    </w:p>
    <w:p w:rsidR="00B950B9" w:rsidRPr="00296280" w:rsidRDefault="00B950B9" w:rsidP="00B950B9">
      <w:pPr>
        <w:rPr>
          <w:rFonts w:ascii="Arial" w:hAnsi="Arial" w:cs="Arial"/>
          <w:b/>
          <w:sz w:val="28"/>
          <w:szCs w:val="32"/>
        </w:rPr>
      </w:pPr>
      <w:r w:rsidRPr="00296280">
        <w:rPr>
          <w:rFonts w:ascii="Arial" w:hAnsi="Arial" w:cs="Arial"/>
          <w:b/>
          <w:sz w:val="28"/>
          <w:szCs w:val="32"/>
        </w:rPr>
        <w:t>ma gak röl par char way gom chen la</w:t>
      </w:r>
    </w:p>
    <w:p w:rsidR="00B950B9" w:rsidRPr="0096162D" w:rsidRDefault="00B950B9" w:rsidP="00B950B9">
      <w:pPr>
        <w:rPr>
          <w:rFonts w:cs="Jomolhari"/>
          <w:szCs w:val="32"/>
        </w:rPr>
      </w:pPr>
      <w:r w:rsidRPr="0096162D">
        <w:rPr>
          <w:rFonts w:cs="Jomolhari"/>
          <w:szCs w:val="32"/>
        </w:rPr>
        <w:t>In unceasing play we arise: Please bless us</w:t>
      </w:r>
    </w:p>
    <w:p w:rsidR="00B950B9" w:rsidRPr="0096162D" w:rsidRDefault="00B950B9" w:rsidP="00B950B9">
      <w:pPr>
        <w:rPr>
          <w:rFonts w:cs="Jomolhari"/>
          <w:szCs w:val="32"/>
        </w:rPr>
      </w:pPr>
    </w:p>
    <w:p w:rsidR="00B950B9" w:rsidRPr="00B966B1" w:rsidRDefault="00B950B9" w:rsidP="00B950B9">
      <w:pPr>
        <w:rPr>
          <w:rFonts w:ascii="Jomolhari" w:hAnsi="Jomolhari" w:cs="Jomolhari"/>
          <w:sz w:val="44"/>
          <w:szCs w:val="44"/>
        </w:rPr>
      </w:pPr>
      <w:r w:rsidRPr="00B966B1">
        <w:rPr>
          <w:rFonts w:ascii="Jomolhari" w:hAnsi="Jomolhari" w:cs="Jomolhari"/>
          <w:sz w:val="44"/>
          <w:szCs w:val="44"/>
        </w:rPr>
        <w:t>འ</w:t>
      </w:r>
      <w:r w:rsidRPr="00B966B1">
        <w:rPr>
          <w:rFonts w:ascii="Jomolhari" w:eastAsia="MingLiU_HKSCS" w:hAnsi="Jomolhari" w:cs="Jomolhari"/>
          <w:sz w:val="44"/>
          <w:szCs w:val="44"/>
        </w:rPr>
        <w:t></w:t>
      </w:r>
      <w:r w:rsidRPr="00B966B1">
        <w:rPr>
          <w:rFonts w:ascii="Jomolhari" w:hAnsi="Jomolhari" w:cs="Jomolhari"/>
          <w:sz w:val="44"/>
          <w:szCs w:val="44"/>
        </w:rPr>
        <w:t>ར་འདས་ད</w:t>
      </w:r>
      <w:r w:rsidRPr="00B966B1">
        <w:rPr>
          <w:rFonts w:ascii="Jomolhari" w:eastAsia="MingLiU_HKSCS" w:hAnsi="Jomolhari" w:cs="Jomolhari"/>
          <w:sz w:val="44"/>
          <w:szCs w:val="44"/>
        </w:rPr>
        <w:t></w:t>
      </w:r>
      <w:r w:rsidRPr="00B966B1">
        <w:rPr>
          <w:rFonts w:ascii="Jomolhari" w:hAnsi="Jomolhari" w:cs="Jomolhari"/>
          <w:sz w:val="44"/>
          <w:szCs w:val="44"/>
        </w:rPr>
        <w:t>ར་</w:t>
      </w:r>
      <w:r w:rsidRPr="00B966B1">
        <w:rPr>
          <w:rFonts w:ascii="Jomolhari" w:eastAsia="MingLiU_HKSCS" w:hAnsi="Jomolhari" w:cs="Jomolhari"/>
          <w:sz w:val="44"/>
          <w:szCs w:val="44"/>
        </w:rPr>
        <w:t></w:t>
      </w:r>
      <w:r w:rsidRPr="00B966B1">
        <w:rPr>
          <w:rFonts w:ascii="Jomolhari" w:hAnsi="Jomolhari" w:cs="Jomolhari"/>
          <w:sz w:val="44"/>
          <w:szCs w:val="44"/>
        </w:rPr>
        <w:t>ད་</w:t>
      </w:r>
      <w:r w:rsidRPr="00B966B1">
        <w:rPr>
          <w:rFonts w:ascii="Jomolhari" w:eastAsia="MingLiU_HKSCS" w:hAnsi="Jomolhari" w:cs="Jomolhari"/>
          <w:sz w:val="44"/>
          <w:szCs w:val="44"/>
        </w:rPr>
        <w:t></w:t>
      </w:r>
      <w:r w:rsidRPr="00B966B1">
        <w:rPr>
          <w:rFonts w:ascii="Jomolhari" w:hAnsi="Jomolhari" w:cs="Jomolhari"/>
          <w:sz w:val="44"/>
          <w:szCs w:val="44"/>
        </w:rPr>
        <w:t>གས་པར་</w:t>
      </w:r>
      <w:r w:rsidRPr="00B966B1">
        <w:rPr>
          <w:rFonts w:ascii="Jomolhari" w:eastAsia="MingLiU_HKSCS" w:hAnsi="Jomolhari" w:cs="Jomolhari"/>
          <w:sz w:val="44"/>
          <w:szCs w:val="44"/>
        </w:rPr>
        <w:t></w:t>
      </w:r>
      <w:r w:rsidRPr="00B966B1">
        <w:rPr>
          <w:rFonts w:ascii="Jomolhari" w:hAnsi="Jomolhari" w:cs="Jomolhari"/>
          <w:sz w:val="44"/>
          <w:szCs w:val="44"/>
        </w:rPr>
        <w:t>ན་ས་</w:t>
      </w:r>
      <w:r w:rsidRPr="00B966B1">
        <w:rPr>
          <w:rFonts w:ascii="Jomolhari" w:eastAsia="MingLiU_HKSCS" w:hAnsi="Jomolhari" w:cs="Jomolhari"/>
          <w:sz w:val="44"/>
          <w:szCs w:val="44"/>
        </w:rPr>
        <w:t></w:t>
      </w:r>
      <w:r w:rsidRPr="00B966B1">
        <w:rPr>
          <w:rFonts w:ascii="Jomolhari" w:hAnsi="Jomolhari" w:cs="Jomolhari"/>
          <w:sz w:val="44"/>
          <w:szCs w:val="44"/>
        </w:rPr>
        <w:t>བས། །</w:t>
      </w:r>
    </w:p>
    <w:p w:rsidR="00B950B9" w:rsidRPr="00296280" w:rsidRDefault="00B950B9" w:rsidP="00B950B9">
      <w:pPr>
        <w:rPr>
          <w:rFonts w:ascii="Arial" w:hAnsi="Arial" w:cs="Arial"/>
          <w:b/>
          <w:sz w:val="28"/>
          <w:szCs w:val="32"/>
        </w:rPr>
      </w:pPr>
      <w:r w:rsidRPr="00296280">
        <w:rPr>
          <w:rFonts w:ascii="Arial" w:hAnsi="Arial" w:cs="Arial"/>
          <w:b/>
          <w:sz w:val="28"/>
          <w:szCs w:val="32"/>
        </w:rPr>
        <w:t>khor de yer me tok par jin gyi lop</w:t>
      </w:r>
    </w:p>
    <w:p w:rsidR="00B950B9" w:rsidRPr="0096162D" w:rsidRDefault="00B950B9" w:rsidP="00B950B9">
      <w:pPr>
        <w:rPr>
          <w:rFonts w:cs="Jomolhari"/>
          <w:szCs w:val="32"/>
        </w:rPr>
      </w:pPr>
      <w:r w:rsidRPr="0096162D">
        <w:rPr>
          <w:rFonts w:cs="Jomolhari"/>
          <w:szCs w:val="32"/>
        </w:rPr>
        <w:t>To realize samsara and nirvana inseparable.</w:t>
      </w:r>
    </w:p>
    <w:p w:rsidR="00B950B9" w:rsidRPr="0096162D" w:rsidRDefault="00B950B9" w:rsidP="00B950B9">
      <w:pPr>
        <w:rPr>
          <w:rFonts w:cs="Jomolhari"/>
          <w:szCs w:val="32"/>
        </w:rPr>
      </w:pPr>
    </w:p>
    <w:p w:rsidR="00B950B9" w:rsidRPr="00B966B1" w:rsidRDefault="00B950B9" w:rsidP="00B950B9">
      <w:pPr>
        <w:rPr>
          <w:rFonts w:ascii="Jomolhari" w:hAnsi="Jomolhari" w:cs="Jomolhari"/>
          <w:sz w:val="44"/>
          <w:szCs w:val="44"/>
        </w:rPr>
      </w:pPr>
      <w:r w:rsidRPr="00B966B1">
        <w:rPr>
          <w:rFonts w:ascii="Jomolhari" w:eastAsia="MingLiU_HKSCS" w:hAnsi="Jomolhari" w:cs="Jomolhari"/>
          <w:sz w:val="44"/>
          <w:szCs w:val="44"/>
        </w:rPr>
        <w:t></w:t>
      </w:r>
      <w:r w:rsidRPr="00B966B1">
        <w:rPr>
          <w:rFonts w:ascii="Jomolhari" w:hAnsi="Jomolhari" w:cs="Jomolhari"/>
          <w:sz w:val="44"/>
          <w:szCs w:val="44"/>
        </w:rPr>
        <w:t>་བ་</w:t>
      </w:r>
      <w:r w:rsidRPr="00B966B1">
        <w:rPr>
          <w:rFonts w:ascii="Jomolhari" w:eastAsia="MingLiU_HKSCS" w:hAnsi="Jomolhari" w:cs="Jomolhari"/>
          <w:sz w:val="44"/>
          <w:szCs w:val="44"/>
        </w:rPr>
        <w:t></w:t>
      </w:r>
      <w:r w:rsidRPr="00B966B1">
        <w:rPr>
          <w:rFonts w:ascii="Jomolhari" w:hAnsi="Jomolhari" w:cs="Jomolhari"/>
          <w:sz w:val="44"/>
          <w:szCs w:val="44"/>
        </w:rPr>
        <w:t>ན་</w:t>
      </w:r>
      <w:r w:rsidRPr="00B966B1">
        <w:rPr>
          <w:rFonts w:ascii="Jomolhari" w:eastAsia="MingLiU_HKSCS" w:hAnsi="Jomolhari" w:cs="Jomolhari"/>
          <w:sz w:val="44"/>
          <w:szCs w:val="44"/>
        </w:rPr>
        <w:t></w:t>
      </w:r>
      <w:r w:rsidRPr="00B966B1">
        <w:rPr>
          <w:rFonts w:ascii="Jomolhari" w:hAnsi="Jomolhari" w:cs="Jomolhari"/>
          <w:sz w:val="44"/>
          <w:szCs w:val="44"/>
        </w:rPr>
        <w:t>་ཡང་དག་</w:t>
      </w:r>
      <w:r w:rsidRPr="00B966B1">
        <w:rPr>
          <w:rFonts w:ascii="Jomolhari" w:eastAsia="MingLiU_HKSCS" w:hAnsi="Jomolhari" w:cs="Jomolhari"/>
          <w:sz w:val="44"/>
          <w:szCs w:val="44"/>
        </w:rPr>
        <w:t></w:t>
      </w:r>
      <w:r w:rsidRPr="00B966B1">
        <w:rPr>
          <w:rFonts w:ascii="Jomolhari" w:hAnsi="Jomolhari" w:cs="Jomolhari"/>
          <w:sz w:val="44"/>
          <w:szCs w:val="44"/>
        </w:rPr>
        <w:t>་མ་དང༌། །</w:t>
      </w:r>
    </w:p>
    <w:p w:rsidR="00B950B9" w:rsidRPr="00296280" w:rsidRDefault="00B950B9" w:rsidP="00B950B9">
      <w:pPr>
        <w:rPr>
          <w:rFonts w:ascii="Arial" w:hAnsi="Arial" w:cs="Arial"/>
          <w:b/>
          <w:sz w:val="28"/>
          <w:szCs w:val="32"/>
        </w:rPr>
      </w:pPr>
      <w:r w:rsidRPr="00296280">
        <w:rPr>
          <w:rFonts w:ascii="Arial" w:hAnsi="Arial" w:cs="Arial"/>
          <w:b/>
          <w:sz w:val="28"/>
          <w:szCs w:val="32"/>
        </w:rPr>
        <w:t>kye wa kün tu yang dak la ma dang</w:t>
      </w:r>
    </w:p>
    <w:p w:rsidR="00B950B9" w:rsidRPr="0096162D" w:rsidRDefault="00B950B9" w:rsidP="00B950B9">
      <w:pPr>
        <w:rPr>
          <w:rFonts w:cs="Jomolhari"/>
          <w:szCs w:val="32"/>
        </w:rPr>
      </w:pPr>
      <w:r w:rsidRPr="0096162D">
        <w:rPr>
          <w:rFonts w:cs="Jomolhari"/>
          <w:szCs w:val="32"/>
        </w:rPr>
        <w:t>In all of our births may we never be separate</w:t>
      </w:r>
    </w:p>
    <w:p w:rsidR="00B950B9" w:rsidRPr="0096162D" w:rsidRDefault="00B950B9" w:rsidP="00B950B9">
      <w:pPr>
        <w:rPr>
          <w:rFonts w:cs="Jomolhari"/>
          <w:szCs w:val="32"/>
        </w:rPr>
      </w:pPr>
      <w:r w:rsidRPr="0096162D">
        <w:rPr>
          <w:rFonts w:cs="Jomolhari"/>
          <w:szCs w:val="32"/>
        </w:rPr>
        <w:t xml:space="preserve"> </w:t>
      </w:r>
    </w:p>
    <w:p w:rsidR="00B950B9" w:rsidRPr="00B966B1" w:rsidRDefault="00B950B9" w:rsidP="00B950B9">
      <w:pPr>
        <w:rPr>
          <w:rFonts w:ascii="Jomolhari" w:hAnsi="Jomolhari" w:cs="Jomolhari"/>
          <w:sz w:val="44"/>
          <w:szCs w:val="44"/>
        </w:rPr>
      </w:pPr>
      <w:r w:rsidRPr="00B966B1">
        <w:rPr>
          <w:rFonts w:ascii="Jomolhari" w:hAnsi="Jomolhari" w:cs="Jomolhari"/>
          <w:sz w:val="44"/>
          <w:szCs w:val="44"/>
        </w:rPr>
        <w:t>འ</w:t>
      </w:r>
      <w:r w:rsidRPr="00B966B1">
        <w:rPr>
          <w:rFonts w:ascii="Jomolhari" w:eastAsia="MingLiU_HKSCS" w:hAnsi="Jomolhari" w:cs="Jomolhari"/>
          <w:sz w:val="44"/>
          <w:szCs w:val="44"/>
        </w:rPr>
        <w:t></w:t>
      </w:r>
      <w:r w:rsidRPr="00B966B1">
        <w:rPr>
          <w:rFonts w:ascii="Jomolhari" w:hAnsi="Jomolhari" w:cs="Jomolhari"/>
          <w:sz w:val="44"/>
          <w:szCs w:val="44"/>
        </w:rPr>
        <w:t>ལ་</w:t>
      </w:r>
      <w:r w:rsidRPr="00B966B1">
        <w:rPr>
          <w:rFonts w:ascii="Jomolhari" w:eastAsia="MingLiU_HKSCS" w:hAnsi="Jomolhari" w:cs="Jomolhari"/>
          <w:sz w:val="44"/>
          <w:szCs w:val="44"/>
        </w:rPr>
        <w:t></w:t>
      </w:r>
      <w:r w:rsidRPr="00B966B1">
        <w:rPr>
          <w:rFonts w:ascii="Jomolhari" w:hAnsi="Jomolhari" w:cs="Jomolhari"/>
          <w:sz w:val="44"/>
          <w:szCs w:val="44"/>
        </w:rPr>
        <w:t>ད་</w:t>
      </w:r>
      <w:r w:rsidRPr="00B966B1">
        <w:rPr>
          <w:rFonts w:ascii="Jomolhari" w:eastAsia="MingLiU_HKSCS" w:hAnsi="Jomolhari" w:cs="Jomolhari"/>
          <w:sz w:val="44"/>
          <w:szCs w:val="44"/>
        </w:rPr>
        <w:t></w:t>
      </w:r>
      <w:r w:rsidRPr="00B966B1">
        <w:rPr>
          <w:rFonts w:ascii="Jomolhari" w:hAnsi="Jomolhari" w:cs="Jomolhari"/>
          <w:sz w:val="44"/>
          <w:szCs w:val="44"/>
        </w:rPr>
        <w:t>ས་</w:t>
      </w:r>
      <w:r w:rsidRPr="00B966B1">
        <w:rPr>
          <w:rFonts w:ascii="Jomolhari" w:eastAsia="MingLiU_HKSCS" w:hAnsi="Jomolhari" w:cs="Jomolhari"/>
          <w:sz w:val="44"/>
          <w:szCs w:val="44"/>
        </w:rPr>
        <w:t></w:t>
      </w:r>
      <w:r w:rsidRPr="00B966B1">
        <w:rPr>
          <w:rFonts w:ascii="Jomolhari" w:hAnsi="Jomolhari" w:cs="Jomolhari"/>
          <w:sz w:val="44"/>
          <w:szCs w:val="44"/>
        </w:rPr>
        <w:t>་དཔལ་ལ་</w:t>
      </w:r>
      <w:r w:rsidRPr="00B966B1">
        <w:rPr>
          <w:rFonts w:ascii="Jomolhari" w:eastAsia="MingLiU_HKSCS" w:hAnsi="Jomolhari" w:cs="Jomolhari"/>
          <w:sz w:val="44"/>
          <w:szCs w:val="44"/>
        </w:rPr>
        <w:t></w:t>
      </w:r>
      <w:r w:rsidRPr="00B966B1">
        <w:rPr>
          <w:rFonts w:ascii="Jomolhari" w:hAnsi="Jomolhari" w:cs="Jomolhari"/>
          <w:sz w:val="44"/>
          <w:szCs w:val="44"/>
        </w:rPr>
        <w:t>ངས་</w:t>
      </w:r>
      <w:r w:rsidRPr="00B966B1">
        <w:rPr>
          <w:rFonts w:ascii="Jomolhari" w:eastAsia="MingLiU_HKSCS" w:hAnsi="Jomolhari" w:cs="Jomolhari"/>
          <w:sz w:val="44"/>
          <w:szCs w:val="44"/>
        </w:rPr>
        <w:t></w:t>
      </w:r>
      <w:r w:rsidRPr="00B966B1">
        <w:rPr>
          <w:rFonts w:ascii="Jomolhari" w:hAnsi="Jomolhari" w:cs="Jomolhari"/>
          <w:sz w:val="44"/>
          <w:szCs w:val="44"/>
        </w:rPr>
        <w:t>ད་</w:t>
      </w:r>
      <w:r w:rsidRPr="00B966B1">
        <w:rPr>
          <w:rFonts w:ascii="Jomolhari" w:eastAsia="MingLiU_HKSCS" w:hAnsi="Jomolhari" w:cs="Jomolhari"/>
          <w:sz w:val="44"/>
          <w:szCs w:val="44"/>
        </w:rPr>
        <w:t></w:t>
      </w:r>
      <w:r w:rsidRPr="00B966B1">
        <w:rPr>
          <w:rFonts w:ascii="Jomolhari" w:hAnsi="Jomolhari" w:cs="Jomolhari"/>
          <w:sz w:val="44"/>
          <w:szCs w:val="44"/>
        </w:rPr>
        <w:t>ང༌། །</w:t>
      </w:r>
    </w:p>
    <w:p w:rsidR="00B950B9" w:rsidRPr="00296280" w:rsidRDefault="00B950B9" w:rsidP="00B950B9">
      <w:pPr>
        <w:rPr>
          <w:rFonts w:ascii="Arial" w:hAnsi="Arial" w:cs="Arial"/>
          <w:b/>
          <w:sz w:val="28"/>
          <w:szCs w:val="32"/>
        </w:rPr>
      </w:pPr>
      <w:r w:rsidRPr="00296280">
        <w:rPr>
          <w:rFonts w:ascii="Arial" w:hAnsi="Arial" w:cs="Arial"/>
          <w:b/>
          <w:sz w:val="28"/>
          <w:szCs w:val="32"/>
        </w:rPr>
        <w:t>dral me chö kyi pal la long chö ching</w:t>
      </w:r>
    </w:p>
    <w:p w:rsidR="00B950B9" w:rsidRPr="0096162D" w:rsidRDefault="00B950B9" w:rsidP="00B950B9">
      <w:pPr>
        <w:rPr>
          <w:rFonts w:cs="Jomolhari"/>
          <w:szCs w:val="32"/>
        </w:rPr>
      </w:pPr>
      <w:r w:rsidRPr="0096162D">
        <w:rPr>
          <w:rFonts w:cs="Jomolhari"/>
          <w:szCs w:val="32"/>
        </w:rPr>
        <w:t>From the perfect guru, enjoying dharma’s splendor.</w:t>
      </w:r>
    </w:p>
    <w:p w:rsidR="00B950B9" w:rsidRPr="0096162D" w:rsidRDefault="00B950B9" w:rsidP="00B950B9">
      <w:pPr>
        <w:rPr>
          <w:rFonts w:cs="Jomolhari"/>
          <w:szCs w:val="32"/>
        </w:rPr>
      </w:pPr>
    </w:p>
    <w:p w:rsidR="00B950B9" w:rsidRPr="00B966B1" w:rsidRDefault="00B950B9" w:rsidP="00B950B9">
      <w:pPr>
        <w:rPr>
          <w:rFonts w:ascii="Jomolhari" w:hAnsi="Jomolhari" w:cs="Jomolhari"/>
          <w:sz w:val="44"/>
          <w:szCs w:val="44"/>
        </w:rPr>
      </w:pPr>
      <w:r w:rsidRPr="00B966B1">
        <w:rPr>
          <w:rFonts w:ascii="Jomolhari" w:hAnsi="Jomolhari" w:cs="Jomolhari"/>
          <w:sz w:val="44"/>
          <w:szCs w:val="44"/>
        </w:rPr>
        <w:t>ས་དང་ལམ་་</w:t>
      </w:r>
      <w:r w:rsidRPr="00B966B1">
        <w:rPr>
          <w:rFonts w:ascii="Jomolhari" w:eastAsia="MingLiU_HKSCS" w:hAnsi="Jomolhari" w:cs="Jomolhari"/>
          <w:sz w:val="44"/>
          <w:szCs w:val="44"/>
        </w:rPr>
        <w:t></w:t>
      </w:r>
      <w:r w:rsidRPr="00B966B1">
        <w:rPr>
          <w:rFonts w:ascii="Jomolhari" w:hAnsi="Jomolhari" w:cs="Jomolhari"/>
          <w:sz w:val="44"/>
          <w:szCs w:val="44"/>
        </w:rPr>
        <w:t>ན་ཏན་རབ་</w:t>
      </w:r>
      <w:r w:rsidRPr="00B966B1">
        <w:rPr>
          <w:rFonts w:ascii="Jomolhari" w:eastAsia="MingLiU_HKSCS" w:hAnsi="Jomolhari" w:cs="Jomolhari"/>
          <w:sz w:val="44"/>
          <w:szCs w:val="44"/>
        </w:rPr>
        <w:t></w:t>
      </w:r>
      <w:r w:rsidRPr="00B966B1">
        <w:rPr>
          <w:rFonts w:ascii="Jomolhari" w:hAnsi="Jomolhari" w:cs="Jomolhari"/>
          <w:sz w:val="44"/>
          <w:szCs w:val="44"/>
        </w:rPr>
        <w:t>གས་ནས། །</w:t>
      </w:r>
    </w:p>
    <w:p w:rsidR="00B950B9" w:rsidRPr="00296280" w:rsidRDefault="00B950B9" w:rsidP="00B950B9">
      <w:pPr>
        <w:rPr>
          <w:rFonts w:ascii="Arial" w:hAnsi="Arial" w:cs="Arial"/>
          <w:b/>
          <w:sz w:val="28"/>
          <w:szCs w:val="32"/>
        </w:rPr>
      </w:pPr>
      <w:r w:rsidRPr="00296280">
        <w:rPr>
          <w:rFonts w:ascii="Arial" w:hAnsi="Arial" w:cs="Arial"/>
          <w:b/>
          <w:sz w:val="28"/>
          <w:szCs w:val="32"/>
        </w:rPr>
        <w:t>sa dang lam gyi yön ten rap dzok ne</w:t>
      </w:r>
    </w:p>
    <w:p w:rsidR="00B950B9" w:rsidRPr="0096162D" w:rsidRDefault="00B950B9" w:rsidP="00B950B9">
      <w:pPr>
        <w:rPr>
          <w:rFonts w:cs="Jomolhari"/>
          <w:szCs w:val="32"/>
        </w:rPr>
      </w:pPr>
      <w:r w:rsidRPr="0096162D">
        <w:rPr>
          <w:rFonts w:cs="Jomolhari"/>
          <w:szCs w:val="32"/>
        </w:rPr>
        <w:t>Perfecting the qualities of the paths and levels,</w:t>
      </w:r>
    </w:p>
    <w:p w:rsidR="00B950B9" w:rsidRPr="0096162D" w:rsidRDefault="00B950B9" w:rsidP="00B950B9">
      <w:pPr>
        <w:rPr>
          <w:rFonts w:cs="Jomolhari"/>
          <w:szCs w:val="32"/>
        </w:rPr>
      </w:pPr>
    </w:p>
    <w:p w:rsidR="00B950B9" w:rsidRPr="00B966B1" w:rsidRDefault="00B950B9" w:rsidP="00B950B9">
      <w:pPr>
        <w:rPr>
          <w:rFonts w:ascii="Jomolhari" w:hAnsi="Jomolhari" w:cs="Jomolhari"/>
          <w:sz w:val="44"/>
          <w:szCs w:val="44"/>
        </w:rPr>
      </w:pPr>
      <w:r w:rsidRPr="00B966B1">
        <w:rPr>
          <w:rFonts w:ascii="Jomolhari" w:eastAsia="MingLiU_HKSCS" w:hAnsi="Jomolhari" w:cs="Jomolhari"/>
          <w:sz w:val="44"/>
          <w:szCs w:val="44"/>
        </w:rPr>
        <w:t></w:t>
      </w:r>
      <w:r w:rsidRPr="00B966B1">
        <w:rPr>
          <w:rFonts w:ascii="Jomolhari" w:hAnsi="Jomolhari" w:cs="Jomolhari"/>
          <w:sz w:val="44"/>
          <w:szCs w:val="44"/>
        </w:rPr>
        <w:t>་</w:t>
      </w:r>
      <w:r w:rsidRPr="00B966B1">
        <w:rPr>
          <w:rFonts w:ascii="Jomolhari" w:eastAsia="MingLiU_HKSCS" w:hAnsi="Jomolhari" w:cs="Jomolhari"/>
          <w:sz w:val="44"/>
          <w:szCs w:val="44"/>
        </w:rPr>
        <w:t></w:t>
      </w:r>
      <w:r w:rsidRPr="00B966B1">
        <w:rPr>
          <w:rFonts w:ascii="Jomolhari" w:hAnsi="Jomolhari" w:cs="Jomolhari"/>
          <w:sz w:val="44"/>
          <w:szCs w:val="44"/>
        </w:rPr>
        <w:t>་འཆང་་་འཕང་</w:t>
      </w:r>
      <w:r w:rsidRPr="00B966B1">
        <w:rPr>
          <w:rFonts w:ascii="Jomolhari" w:eastAsia="MingLiU_HKSCS" w:hAnsi="Jomolhari" w:cs="Jomolhari"/>
          <w:sz w:val="44"/>
          <w:szCs w:val="44"/>
        </w:rPr>
        <w:t></w:t>
      </w:r>
      <w:r w:rsidRPr="00B966B1">
        <w:rPr>
          <w:rFonts w:ascii="Jomolhari" w:hAnsi="Jomolhari" w:cs="Jomolhari"/>
          <w:sz w:val="44"/>
          <w:szCs w:val="44"/>
        </w:rPr>
        <w:t>ར་</w:t>
      </w:r>
      <w:r w:rsidRPr="00B966B1">
        <w:rPr>
          <w:rFonts w:ascii="Jomolhari" w:eastAsia="MingLiU_HKSCS" w:hAnsi="Jomolhari" w:cs="Jomolhari"/>
          <w:sz w:val="44"/>
          <w:szCs w:val="44"/>
        </w:rPr>
        <w:t></w:t>
      </w:r>
      <w:r w:rsidRPr="00B966B1">
        <w:rPr>
          <w:rFonts w:ascii="Jomolhari" w:hAnsi="Jomolhari" w:cs="Jomolhari"/>
          <w:sz w:val="44"/>
          <w:szCs w:val="44"/>
        </w:rPr>
        <w:t>བ་</w:t>
      </w:r>
      <w:r w:rsidRPr="00B966B1">
        <w:rPr>
          <w:rFonts w:ascii="Jomolhari" w:eastAsia="MingLiU_HKSCS" w:hAnsi="Jomolhari" w:cs="Jomolhari"/>
          <w:sz w:val="44"/>
          <w:szCs w:val="44"/>
        </w:rPr>
        <w:t></w:t>
      </w:r>
      <w:r w:rsidRPr="00B966B1">
        <w:rPr>
          <w:rFonts w:ascii="Jomolhari" w:hAnsi="Jomolhari" w:cs="Jomolhari"/>
          <w:sz w:val="44"/>
          <w:szCs w:val="44"/>
        </w:rPr>
        <w:t>ག །</w:t>
      </w:r>
    </w:p>
    <w:p w:rsidR="00B950B9" w:rsidRPr="00296280" w:rsidRDefault="00B950B9" w:rsidP="00B950B9">
      <w:pPr>
        <w:rPr>
          <w:rFonts w:ascii="Arial" w:hAnsi="Arial" w:cs="Arial"/>
          <w:b/>
          <w:sz w:val="28"/>
          <w:szCs w:val="32"/>
        </w:rPr>
      </w:pPr>
      <w:r w:rsidRPr="00296280">
        <w:rPr>
          <w:rFonts w:ascii="Arial" w:hAnsi="Arial" w:cs="Arial"/>
          <w:b/>
          <w:sz w:val="28"/>
          <w:szCs w:val="32"/>
        </w:rPr>
        <w:t>dor je chang gi go pang yur top shok</w:t>
      </w:r>
    </w:p>
    <w:p w:rsidR="00B950B9" w:rsidRPr="0096162D" w:rsidRDefault="00B950B9" w:rsidP="00B950B9">
      <w:pPr>
        <w:rPr>
          <w:rFonts w:cs="Jomolhari"/>
          <w:szCs w:val="32"/>
        </w:rPr>
      </w:pPr>
      <w:r w:rsidRPr="0096162D">
        <w:rPr>
          <w:rFonts w:cs="Jomolhari"/>
          <w:szCs w:val="32"/>
        </w:rPr>
        <w:t>May quickly we reach the state of Vajradhara.</w:t>
      </w:r>
    </w:p>
    <w:p w:rsidR="00B950B9" w:rsidRPr="0096162D" w:rsidRDefault="00B950B9" w:rsidP="00B950B9">
      <w:pPr>
        <w:rPr>
          <w:rFonts w:cs="Jomolhari"/>
          <w:szCs w:val="32"/>
        </w:rPr>
      </w:pPr>
      <w:r w:rsidRPr="0096162D">
        <w:rPr>
          <w:rFonts w:cs="Jomolhari"/>
          <w:szCs w:val="32"/>
        </w:rPr>
        <w:t xml:space="preserve"> </w:t>
      </w:r>
    </w:p>
    <w:p w:rsidR="00B950B9" w:rsidRPr="00074CF6" w:rsidRDefault="00B950B9" w:rsidP="00B950B9">
      <w:pPr>
        <w:rPr>
          <w:rFonts w:ascii="Jomolhari" w:hAnsi="Jomolhari" w:cs="Jomolhari"/>
          <w:sz w:val="32"/>
          <w:szCs w:val="32"/>
        </w:rPr>
      </w:pPr>
      <w:r w:rsidRPr="00074CF6">
        <w:rPr>
          <w:rFonts w:ascii="Jomolhari" w:eastAsia="MingLiU_HKSCS" w:hAnsi="Jomolhari" w:cs="Jomolhari"/>
          <w:sz w:val="32"/>
          <w:szCs w:val="32"/>
        </w:rPr>
        <w:t></w:t>
      </w:r>
      <w:r w:rsidRPr="00074CF6">
        <w:rPr>
          <w:rFonts w:ascii="Jomolhari" w:hAnsi="Jomolhari" w:cs="Jomolhari"/>
          <w:sz w:val="32"/>
          <w:szCs w:val="32"/>
        </w:rPr>
        <w:t>ས་པའང་བན་ར་བ་འཇམ་དཔལ་བཟང་</w:t>
      </w:r>
      <w:r w:rsidRPr="00074CF6">
        <w:rPr>
          <w:rFonts w:ascii="Jomolhari" w:eastAsia="MingLiU_HKSCS" w:hAnsi="Jomolhari" w:cs="Jomolhari"/>
          <w:sz w:val="32"/>
          <w:szCs w:val="32"/>
        </w:rPr>
        <w:t></w:t>
      </w:r>
      <w:r w:rsidRPr="00074CF6">
        <w:rPr>
          <w:rFonts w:ascii="Jomolhari" w:hAnsi="Jomolhari" w:cs="Jomolhari"/>
          <w:sz w:val="32"/>
          <w:szCs w:val="32"/>
        </w:rPr>
        <w:t>ས་མཛད་པ</w:t>
      </w:r>
      <w:r w:rsidRPr="00074CF6">
        <w:rPr>
          <w:rFonts w:ascii="Jomolhari" w:eastAsia="MingLiU_HKSCS" w:hAnsi="Jomolhari" w:cs="Jomolhari"/>
          <w:sz w:val="32"/>
          <w:szCs w:val="32"/>
        </w:rPr>
        <w:t></w:t>
      </w:r>
      <w:r w:rsidRPr="00074CF6">
        <w:rPr>
          <w:rFonts w:ascii="Jomolhari" w:hAnsi="Jomolhari" w:cs="Jomolhari"/>
          <w:sz w:val="32"/>
          <w:szCs w:val="32"/>
        </w:rPr>
        <w:t>། །</w:t>
      </w:r>
    </w:p>
    <w:p w:rsidR="00B950B9" w:rsidRPr="00B966B1" w:rsidRDefault="00965E0C" w:rsidP="00B950B9">
      <w:r w:rsidRPr="00B966B1">
        <w:t>Composed by B</w:t>
      </w:r>
      <w:r w:rsidR="00B950B9" w:rsidRPr="00B966B1">
        <w:t>engar Jampel Sangpo.</w:t>
      </w:r>
    </w:p>
    <w:p w:rsidR="00B950B9" w:rsidRPr="0096162D" w:rsidRDefault="00B950B9" w:rsidP="00B950B9">
      <w:pPr>
        <w:rPr>
          <w:rFonts w:cs="Jomolhari"/>
          <w:szCs w:val="32"/>
        </w:rPr>
      </w:pPr>
      <w:r w:rsidRPr="0096162D">
        <w:rPr>
          <w:rFonts w:cs="Jomolhari"/>
          <w:szCs w:val="32"/>
        </w:rPr>
        <w:t xml:space="preserve"> </w:t>
      </w:r>
    </w:p>
    <w:p w:rsidR="00884B80" w:rsidRPr="0096162D" w:rsidRDefault="00884B80">
      <w:pPr>
        <w:rPr>
          <w:rFonts w:cs="Jomolhari"/>
          <w:szCs w:val="32"/>
        </w:rPr>
      </w:pPr>
      <w:r w:rsidRPr="0096162D">
        <w:rPr>
          <w:rFonts w:cs="Jomolhari"/>
          <w:szCs w:val="32"/>
        </w:rPr>
        <w:br w:type="page"/>
      </w:r>
    </w:p>
    <w:p w:rsidR="00B950B9" w:rsidRPr="00474134" w:rsidRDefault="00B950B9" w:rsidP="00884B80">
      <w:pPr>
        <w:jc w:val="center"/>
        <w:rPr>
          <w:sz w:val="28"/>
          <w:szCs w:val="28"/>
        </w:rPr>
      </w:pPr>
      <w:r w:rsidRPr="00474134">
        <w:rPr>
          <w:sz w:val="28"/>
          <w:szCs w:val="28"/>
        </w:rPr>
        <w:lastRenderedPageBreak/>
        <w:t>THE FOUR ORDINARY FOUNDATIONS</w:t>
      </w:r>
    </w:p>
    <w:p w:rsidR="00B950B9" w:rsidRPr="0096162D" w:rsidRDefault="00B950B9" w:rsidP="00B950B9">
      <w:pPr>
        <w:rPr>
          <w:rFonts w:cs="Jomolhari"/>
          <w:szCs w:val="32"/>
        </w:rPr>
      </w:pPr>
    </w:p>
    <w:p w:rsidR="00B950B9" w:rsidRPr="0096162D" w:rsidRDefault="00B950B9" w:rsidP="00B950B9">
      <w:pPr>
        <w:rPr>
          <w:rFonts w:cs="Jomolhari"/>
          <w:szCs w:val="32"/>
        </w:rPr>
      </w:pPr>
    </w:p>
    <w:p w:rsidR="00B950B9" w:rsidRPr="00074CF6" w:rsidRDefault="00B950B9" w:rsidP="00731515">
      <w:pPr>
        <w:jc w:val="center"/>
        <w:rPr>
          <w:rFonts w:ascii="Jomolhari" w:hAnsi="Jomolhari" w:cs="Jomolhari"/>
          <w:sz w:val="32"/>
          <w:szCs w:val="32"/>
        </w:rPr>
      </w:pPr>
      <w:r w:rsidRPr="00074CF6">
        <w:rPr>
          <w:rFonts w:ascii="Jomolhari" w:hAnsi="Jomolhari" w:cs="Jomolhari"/>
          <w:sz w:val="32"/>
          <w:szCs w:val="32"/>
        </w:rPr>
        <w:t xml:space="preserve">༈ </w:t>
      </w:r>
      <w:r w:rsidRPr="00074CF6">
        <w:rPr>
          <w:rFonts w:ascii="Jomolhari" w:eastAsia="MingLiU_HKSCS" w:hAnsi="Jomolhari" w:cs="Jomolhari"/>
          <w:sz w:val="32"/>
          <w:szCs w:val="32"/>
        </w:rPr>
        <w:t></w:t>
      </w:r>
      <w:r w:rsidRPr="00074CF6">
        <w:rPr>
          <w:rFonts w:ascii="Jomolhari" w:hAnsi="Jomolhari" w:cs="Jomolhari"/>
          <w:sz w:val="32"/>
          <w:szCs w:val="32"/>
        </w:rPr>
        <w:t>་</w:t>
      </w:r>
      <w:r w:rsidRPr="00074CF6">
        <w:rPr>
          <w:rFonts w:ascii="Jomolhari" w:eastAsia="MingLiU_HKSCS" w:hAnsi="Jomolhari" w:cs="Jomolhari"/>
          <w:sz w:val="32"/>
          <w:szCs w:val="32"/>
        </w:rPr>
        <w:t></w:t>
      </w:r>
      <w:r w:rsidRPr="00074CF6">
        <w:rPr>
          <w:rFonts w:ascii="Jomolhari" w:hAnsi="Jomolhari" w:cs="Jomolhari"/>
          <w:sz w:val="32"/>
          <w:szCs w:val="32"/>
        </w:rPr>
        <w:t>ས་དལ་འ</w:t>
      </w:r>
      <w:r w:rsidRPr="00074CF6">
        <w:rPr>
          <w:rFonts w:ascii="Jomolhari" w:eastAsia="MingLiU_HKSCS" w:hAnsi="Jomolhari" w:cs="Jomolhari"/>
          <w:sz w:val="32"/>
          <w:szCs w:val="32"/>
        </w:rPr>
        <w:t></w:t>
      </w:r>
      <w:r w:rsidRPr="00074CF6">
        <w:rPr>
          <w:rFonts w:ascii="Jomolhari" w:hAnsi="Jomolhari" w:cs="Jomolhari"/>
          <w:sz w:val="32"/>
          <w:szCs w:val="32"/>
        </w:rPr>
        <w:t>ར་</w:t>
      </w:r>
      <w:r w:rsidRPr="00074CF6">
        <w:rPr>
          <w:rFonts w:ascii="Jomolhari" w:eastAsia="MingLiU_HKSCS" w:hAnsi="Jomolhari" w:cs="Jomolhari"/>
          <w:sz w:val="32"/>
          <w:szCs w:val="32"/>
        </w:rPr>
        <w:t></w:t>
      </w:r>
      <w:r w:rsidRPr="00074CF6">
        <w:rPr>
          <w:rFonts w:ascii="Jomolhari" w:hAnsi="Jomolhari" w:cs="Jomolhari"/>
          <w:sz w:val="32"/>
          <w:szCs w:val="32"/>
        </w:rPr>
        <w:t>ད་པར་དཀའ་བ</w:t>
      </w:r>
      <w:r w:rsidRPr="00074CF6">
        <w:rPr>
          <w:rFonts w:ascii="Jomolhari" w:eastAsia="MingLiU_HKSCS" w:hAnsi="Jomolhari" w:cs="Jomolhari"/>
          <w:sz w:val="32"/>
          <w:szCs w:val="32"/>
        </w:rPr>
        <w:t></w:t>
      </w:r>
      <w:r w:rsidRPr="00074CF6">
        <w:rPr>
          <w:rFonts w:ascii="Jomolhari" w:hAnsi="Jomolhari" w:cs="Jomolhari"/>
          <w:sz w:val="32"/>
          <w:szCs w:val="32"/>
        </w:rPr>
        <w:t>་ད་</w:t>
      </w:r>
      <w:r w:rsidRPr="00074CF6">
        <w:rPr>
          <w:rFonts w:ascii="Jomolhari" w:eastAsia="MingLiU_HKSCS" w:hAnsi="Jomolhari" w:cs="Jomolhari"/>
          <w:sz w:val="32"/>
          <w:szCs w:val="32"/>
        </w:rPr>
        <w:t></w:t>
      </w:r>
      <w:r w:rsidRPr="00074CF6">
        <w:rPr>
          <w:rFonts w:ascii="Jomolhari" w:hAnsi="Jomolhari" w:cs="Jomolhari"/>
          <w:sz w:val="32"/>
          <w:szCs w:val="32"/>
        </w:rPr>
        <w:t>་ངག་འ</w:t>
      </w:r>
      <w:r w:rsidRPr="00074CF6">
        <w:rPr>
          <w:rFonts w:ascii="Jomolhari" w:eastAsia="MingLiU_HKSCS" w:hAnsi="Jomolhari" w:cs="Jomolhari"/>
          <w:sz w:val="32"/>
          <w:szCs w:val="32"/>
        </w:rPr>
        <w:t></w:t>
      </w:r>
      <w:r w:rsidRPr="00074CF6">
        <w:rPr>
          <w:rFonts w:ascii="Jomolhari" w:hAnsi="Jomolhari" w:cs="Jomolhari"/>
          <w:sz w:val="32"/>
          <w:szCs w:val="32"/>
        </w:rPr>
        <w:t>ན་</w:t>
      </w:r>
      <w:r w:rsidRPr="00074CF6">
        <w:rPr>
          <w:rFonts w:ascii="Jomolhari" w:eastAsia="MingLiU_HKSCS" w:hAnsi="Jomolhari" w:cs="Jomolhari"/>
          <w:sz w:val="32"/>
          <w:szCs w:val="32"/>
        </w:rPr>
        <w:t></w:t>
      </w:r>
      <w:r w:rsidRPr="00074CF6">
        <w:rPr>
          <w:rFonts w:ascii="Jomolhari" w:hAnsi="Jomolhari" w:cs="Jomolhari"/>
          <w:sz w:val="32"/>
          <w:szCs w:val="32"/>
        </w:rPr>
        <w:t>།</w:t>
      </w:r>
    </w:p>
    <w:p w:rsidR="00B950B9" w:rsidRPr="00731515" w:rsidRDefault="00B950B9" w:rsidP="00731515">
      <w:pPr>
        <w:jc w:val="center"/>
        <w:rPr>
          <w:sz w:val="28"/>
          <w:szCs w:val="28"/>
        </w:rPr>
      </w:pPr>
      <w:r w:rsidRPr="00731515">
        <w:rPr>
          <w:sz w:val="28"/>
          <w:szCs w:val="28"/>
        </w:rPr>
        <w:t>1.</w:t>
      </w:r>
      <w:r w:rsidR="00731515">
        <w:rPr>
          <w:sz w:val="28"/>
          <w:szCs w:val="28"/>
        </w:rPr>
        <w:t xml:space="preserve"> </w:t>
      </w:r>
      <w:r w:rsidRPr="00731515">
        <w:rPr>
          <w:sz w:val="28"/>
          <w:szCs w:val="28"/>
        </w:rPr>
        <w:t>The Precious Human Body</w:t>
      </w:r>
    </w:p>
    <w:p w:rsidR="00B950B9" w:rsidRPr="0096162D" w:rsidRDefault="00B950B9" w:rsidP="00B950B9">
      <w:pPr>
        <w:rPr>
          <w:rFonts w:cs="Jomolhari"/>
          <w:szCs w:val="32"/>
        </w:rPr>
      </w:pPr>
    </w:p>
    <w:p w:rsidR="00B950B9" w:rsidRPr="00474134" w:rsidRDefault="00B950B9" w:rsidP="00B950B9">
      <w:pPr>
        <w:rPr>
          <w:rFonts w:ascii="Jomolhari" w:hAnsi="Jomolhari" w:cs="Jomolhari"/>
          <w:sz w:val="44"/>
          <w:szCs w:val="44"/>
        </w:rPr>
      </w:pPr>
      <w:r w:rsidRPr="00474134">
        <w:rPr>
          <w:rFonts w:ascii="Jomolhari" w:hAnsi="Jomolhari" w:cs="Jomolhari"/>
          <w:sz w:val="44"/>
          <w:szCs w:val="44"/>
        </w:rPr>
        <w:t>དང་</w:t>
      </w:r>
      <w:r w:rsidRPr="00474134">
        <w:rPr>
          <w:rFonts w:ascii="Jomolhari" w:eastAsia="MingLiU_HKSCS" w:hAnsi="Jomolhari" w:cs="Jomolhari"/>
          <w:sz w:val="44"/>
          <w:szCs w:val="44"/>
        </w:rPr>
        <w:t></w:t>
      </w:r>
      <w:r w:rsidRPr="00474134">
        <w:rPr>
          <w:rFonts w:ascii="Jomolhari" w:hAnsi="Jomolhari" w:cs="Jomolhari"/>
          <w:sz w:val="44"/>
          <w:szCs w:val="44"/>
        </w:rPr>
        <w:t>་བམ་</w:t>
      </w:r>
      <w:r w:rsidRPr="00474134">
        <w:rPr>
          <w:rFonts w:ascii="Jomolhari" w:eastAsia="MingLiU_HKSCS" w:hAnsi="Jomolhari" w:cs="Jomolhari"/>
          <w:sz w:val="44"/>
          <w:szCs w:val="44"/>
        </w:rPr>
        <w:t></w:t>
      </w:r>
      <w:r w:rsidRPr="00474134">
        <w:rPr>
          <w:rFonts w:ascii="Jomolhari" w:hAnsi="Jomolhari" w:cs="Jomolhari"/>
          <w:sz w:val="44"/>
          <w:szCs w:val="44"/>
        </w:rPr>
        <w:t>་དལ་འ</w:t>
      </w:r>
      <w:r w:rsidRPr="00474134">
        <w:rPr>
          <w:rFonts w:ascii="Jomolhari" w:eastAsia="MingLiU_HKSCS" w:hAnsi="Jomolhari" w:cs="Jomolhari"/>
          <w:sz w:val="44"/>
          <w:szCs w:val="44"/>
        </w:rPr>
        <w:t></w:t>
      </w:r>
      <w:r w:rsidRPr="00474134">
        <w:rPr>
          <w:rFonts w:ascii="Jomolhari" w:hAnsi="Jomolhari" w:cs="Jomolhari"/>
          <w:sz w:val="44"/>
          <w:szCs w:val="44"/>
        </w:rPr>
        <w:t>ར་</w:t>
      </w:r>
      <w:r w:rsidRPr="00474134">
        <w:rPr>
          <w:rFonts w:ascii="Jomolhari" w:eastAsia="MingLiU_HKSCS" w:hAnsi="Jomolhari" w:cs="Jomolhari"/>
          <w:sz w:val="44"/>
          <w:szCs w:val="44"/>
        </w:rPr>
        <w:t></w:t>
      </w:r>
      <w:r w:rsidRPr="00474134">
        <w:rPr>
          <w:rFonts w:ascii="Jomolhari" w:hAnsi="Jomolhari" w:cs="Jomolhari"/>
          <w:sz w:val="44"/>
          <w:szCs w:val="44"/>
        </w:rPr>
        <w:t>ན་</w:t>
      </w:r>
      <w:r w:rsidRPr="00474134">
        <w:rPr>
          <w:rFonts w:ascii="Jomolhari" w:eastAsia="MingLiU_HKSCS" w:hAnsi="Jomolhari" w:cs="Jomolhari"/>
          <w:sz w:val="44"/>
          <w:szCs w:val="44"/>
        </w:rPr>
        <w:t></w:t>
      </w:r>
      <w:r w:rsidRPr="00474134">
        <w:rPr>
          <w:rFonts w:ascii="Jomolhari" w:hAnsi="Jomolhari" w:cs="Jomolhari"/>
          <w:sz w:val="44"/>
          <w:szCs w:val="44"/>
        </w:rPr>
        <w:t>ན་འ</w:t>
      </w:r>
      <w:r w:rsidRPr="00474134">
        <w:rPr>
          <w:rFonts w:ascii="Jomolhari" w:eastAsia="MingLiU_HKSCS" w:hAnsi="Jomolhari" w:cs="Jomolhari"/>
          <w:sz w:val="44"/>
          <w:szCs w:val="44"/>
        </w:rPr>
        <w:t></w:t>
      </w:r>
      <w:r w:rsidRPr="00474134">
        <w:rPr>
          <w:rFonts w:ascii="Jomolhari" w:hAnsi="Jomolhari" w:cs="Jomolhari"/>
          <w:sz w:val="44"/>
          <w:szCs w:val="44"/>
        </w:rPr>
        <w:t>། །</w:t>
      </w:r>
    </w:p>
    <w:p w:rsidR="00B950B9" w:rsidRPr="00296280" w:rsidRDefault="00B950B9" w:rsidP="00B950B9">
      <w:pPr>
        <w:rPr>
          <w:rFonts w:ascii="Arial" w:hAnsi="Arial" w:cs="Arial"/>
          <w:b/>
          <w:sz w:val="28"/>
          <w:szCs w:val="32"/>
        </w:rPr>
      </w:pPr>
      <w:r w:rsidRPr="00296280">
        <w:rPr>
          <w:rFonts w:ascii="Arial" w:hAnsi="Arial" w:cs="Arial"/>
          <w:b/>
          <w:sz w:val="28"/>
          <w:szCs w:val="32"/>
        </w:rPr>
        <w:t>dang po gom ja dal jor rin chen di</w:t>
      </w:r>
    </w:p>
    <w:p w:rsidR="00B950B9" w:rsidRPr="0096162D" w:rsidRDefault="00B950B9" w:rsidP="00B950B9">
      <w:pPr>
        <w:rPr>
          <w:rFonts w:cs="Jomolhari"/>
          <w:szCs w:val="32"/>
        </w:rPr>
      </w:pPr>
      <w:r w:rsidRPr="0096162D">
        <w:rPr>
          <w:rFonts w:cs="Jomolhari"/>
          <w:szCs w:val="32"/>
        </w:rPr>
        <w:t>First meditate on this precious human body, so hard to get and easy to lose.</w:t>
      </w:r>
    </w:p>
    <w:p w:rsidR="00B950B9" w:rsidRPr="0096162D" w:rsidRDefault="00B950B9" w:rsidP="00B950B9">
      <w:pPr>
        <w:rPr>
          <w:rFonts w:cs="Jomolhari"/>
          <w:szCs w:val="32"/>
        </w:rPr>
      </w:pPr>
      <w:r w:rsidRPr="0096162D">
        <w:rPr>
          <w:rFonts w:cs="Jomolhari"/>
          <w:szCs w:val="32"/>
        </w:rPr>
        <w:t xml:space="preserve"> </w:t>
      </w:r>
    </w:p>
    <w:p w:rsidR="00B950B9" w:rsidRPr="00474134" w:rsidRDefault="00B950B9" w:rsidP="00B950B9">
      <w:pPr>
        <w:rPr>
          <w:rFonts w:ascii="Jomolhari" w:hAnsi="Jomolhari" w:cs="Jomolhari"/>
          <w:sz w:val="44"/>
          <w:szCs w:val="44"/>
        </w:rPr>
      </w:pPr>
      <w:r w:rsidRPr="00474134">
        <w:rPr>
          <w:rFonts w:ascii="Jomolhari" w:eastAsia="MingLiU_HKSCS" w:hAnsi="Jomolhari" w:cs="Jomolhari"/>
          <w:sz w:val="44"/>
          <w:szCs w:val="44"/>
        </w:rPr>
        <w:t></w:t>
      </w:r>
      <w:r w:rsidRPr="00474134">
        <w:rPr>
          <w:rFonts w:ascii="Jomolhari" w:hAnsi="Jomolhari" w:cs="Jomolhari"/>
          <w:sz w:val="44"/>
          <w:szCs w:val="44"/>
        </w:rPr>
        <w:t>བ་དཀའ་འ</w:t>
      </w:r>
      <w:r w:rsidRPr="00474134">
        <w:rPr>
          <w:rFonts w:ascii="Jomolhari" w:eastAsia="MingLiU_HKSCS" w:hAnsi="Jomolhari" w:cs="Jomolhari"/>
          <w:sz w:val="44"/>
          <w:szCs w:val="44"/>
        </w:rPr>
        <w:t></w:t>
      </w:r>
      <w:r w:rsidRPr="00474134">
        <w:rPr>
          <w:rFonts w:ascii="Jomolhari" w:hAnsi="Jomolhari" w:cs="Jomolhari"/>
          <w:sz w:val="44"/>
          <w:szCs w:val="44"/>
        </w:rPr>
        <w:t>ག་</w:t>
      </w:r>
      <w:r w:rsidRPr="00474134">
        <w:rPr>
          <w:rFonts w:ascii="Jomolhari" w:eastAsia="MingLiU_HKSCS" w:hAnsi="Jomolhari" w:cs="Jomolhari"/>
          <w:sz w:val="44"/>
          <w:szCs w:val="44"/>
        </w:rPr>
        <w:t></w:t>
      </w:r>
      <w:r w:rsidRPr="00474134">
        <w:rPr>
          <w:rFonts w:ascii="Jomolhari" w:hAnsi="Jomolhari" w:cs="Jomolhari"/>
          <w:sz w:val="44"/>
          <w:szCs w:val="44"/>
        </w:rPr>
        <w:t>་ད་</w:t>
      </w:r>
      <w:r w:rsidRPr="00474134">
        <w:rPr>
          <w:rFonts w:ascii="Jomolhari" w:eastAsia="MingLiU_HKSCS" w:hAnsi="Jomolhari" w:cs="Jomolhari"/>
          <w:sz w:val="44"/>
          <w:szCs w:val="44"/>
        </w:rPr>
        <w:t></w:t>
      </w:r>
      <w:r w:rsidRPr="00474134">
        <w:rPr>
          <w:rFonts w:ascii="Jomolhari" w:hAnsi="Jomolhari" w:cs="Jomolhari"/>
          <w:sz w:val="44"/>
          <w:szCs w:val="44"/>
        </w:rPr>
        <w:t>ས་</w:t>
      </w:r>
      <w:r w:rsidRPr="00474134">
        <w:rPr>
          <w:rFonts w:ascii="Jomolhari" w:eastAsia="MingLiU_HKSCS" w:hAnsi="Jomolhari" w:cs="Jomolhari"/>
          <w:sz w:val="44"/>
          <w:szCs w:val="44"/>
        </w:rPr>
        <w:t></w:t>
      </w:r>
      <w:r w:rsidRPr="00474134">
        <w:rPr>
          <w:rFonts w:ascii="Jomolhari" w:hAnsi="Jomolhari" w:cs="Jomolhari"/>
          <w:sz w:val="44"/>
          <w:szCs w:val="44"/>
        </w:rPr>
        <w:t>ན་</w:t>
      </w:r>
      <w:r w:rsidRPr="00474134">
        <w:rPr>
          <w:rFonts w:ascii="Jomolhari" w:eastAsia="MingLiU_HKSCS" w:hAnsi="Jomolhari" w:cs="Jomolhari"/>
          <w:sz w:val="44"/>
          <w:szCs w:val="44"/>
        </w:rPr>
        <w:t></w:t>
      </w:r>
      <w:r w:rsidRPr="00474134">
        <w:rPr>
          <w:rFonts w:ascii="Jomolhari" w:hAnsi="Jomolhari" w:cs="Jomolhari"/>
          <w:sz w:val="44"/>
          <w:szCs w:val="44"/>
        </w:rPr>
        <w:t>ད་</w:t>
      </w:r>
      <w:r w:rsidRPr="00474134">
        <w:rPr>
          <w:rFonts w:ascii="Jomolhari" w:eastAsia="MingLiU_HKSCS" w:hAnsi="Jomolhari" w:cs="Jomolhari"/>
          <w:sz w:val="44"/>
          <w:szCs w:val="44"/>
        </w:rPr>
        <w:t></w:t>
      </w:r>
      <w:r w:rsidRPr="00474134">
        <w:rPr>
          <w:rFonts w:ascii="Jomolhari" w:hAnsi="Jomolhari" w:cs="Jomolhari"/>
          <w:sz w:val="44"/>
          <w:szCs w:val="44"/>
        </w:rPr>
        <w:t>། །</w:t>
      </w:r>
    </w:p>
    <w:p w:rsidR="00B950B9" w:rsidRPr="00296280" w:rsidRDefault="00B950B9" w:rsidP="00B950B9">
      <w:pPr>
        <w:rPr>
          <w:rFonts w:ascii="Arial" w:hAnsi="Arial" w:cs="Arial"/>
          <w:b/>
          <w:sz w:val="28"/>
          <w:szCs w:val="32"/>
        </w:rPr>
      </w:pPr>
      <w:r w:rsidRPr="00296280">
        <w:rPr>
          <w:rFonts w:ascii="Arial" w:hAnsi="Arial" w:cs="Arial"/>
          <w:b/>
          <w:sz w:val="28"/>
          <w:szCs w:val="32"/>
        </w:rPr>
        <w:t>top ka jik la da re dön yö ja</w:t>
      </w:r>
    </w:p>
    <w:p w:rsidR="00B950B9" w:rsidRPr="0096162D" w:rsidRDefault="00B950B9" w:rsidP="00B950B9">
      <w:pPr>
        <w:rPr>
          <w:rFonts w:cs="Jomolhari"/>
          <w:szCs w:val="32"/>
        </w:rPr>
      </w:pPr>
      <w:r w:rsidRPr="0096162D">
        <w:rPr>
          <w:rFonts w:cs="Jomolhari"/>
          <w:szCs w:val="32"/>
        </w:rPr>
        <w:t>I shall make this life meaningful!</w:t>
      </w:r>
    </w:p>
    <w:p w:rsidR="00B950B9" w:rsidRPr="0096162D" w:rsidRDefault="00B950B9" w:rsidP="00B950B9">
      <w:pPr>
        <w:rPr>
          <w:rFonts w:cs="Jomolhari"/>
          <w:szCs w:val="32"/>
        </w:rPr>
      </w:pPr>
    </w:p>
    <w:p w:rsidR="00B950B9" w:rsidRPr="00074CF6" w:rsidRDefault="00B950B9" w:rsidP="00474134">
      <w:pPr>
        <w:jc w:val="center"/>
        <w:rPr>
          <w:rFonts w:ascii="Jomolhari" w:hAnsi="Jomolhari" w:cs="Jomolhari"/>
          <w:sz w:val="32"/>
          <w:szCs w:val="32"/>
        </w:rPr>
      </w:pPr>
      <w:r w:rsidRPr="00074CF6">
        <w:rPr>
          <w:rFonts w:ascii="Jomolhari" w:hAnsi="Jomolhari" w:cs="Jomolhari"/>
          <w:sz w:val="32"/>
          <w:szCs w:val="32"/>
        </w:rPr>
        <w:t>༈ འ</w:t>
      </w:r>
      <w:r w:rsidRPr="00074CF6">
        <w:rPr>
          <w:rFonts w:ascii="Jomolhari" w:eastAsia="MingLiU_HKSCS" w:hAnsi="Jomolhari" w:cs="Jomolhari"/>
          <w:sz w:val="32"/>
          <w:szCs w:val="32"/>
        </w:rPr>
        <w:t></w:t>
      </w:r>
      <w:r w:rsidRPr="00074CF6">
        <w:rPr>
          <w:rFonts w:ascii="Jomolhari" w:hAnsi="Jomolhari" w:cs="Jomolhari"/>
          <w:sz w:val="32"/>
          <w:szCs w:val="32"/>
        </w:rPr>
        <w:t>་བ་</w:t>
      </w:r>
      <w:r w:rsidRPr="00074CF6">
        <w:rPr>
          <w:rFonts w:ascii="Jomolhari" w:eastAsia="MingLiU_HKSCS" w:hAnsi="Jomolhari" w:cs="Jomolhari"/>
          <w:sz w:val="32"/>
          <w:szCs w:val="32"/>
        </w:rPr>
        <w:t></w:t>
      </w:r>
      <w:r w:rsidRPr="00074CF6">
        <w:rPr>
          <w:rFonts w:ascii="Jomolhari" w:hAnsi="Jomolhari" w:cs="Jomolhari"/>
          <w:sz w:val="32"/>
          <w:szCs w:val="32"/>
        </w:rPr>
        <w:t>་</w:t>
      </w:r>
      <w:r w:rsidRPr="00074CF6">
        <w:rPr>
          <w:rFonts w:ascii="Jomolhari" w:eastAsia="MingLiU_HKSCS" w:hAnsi="Jomolhari" w:cs="Jomolhari"/>
          <w:sz w:val="32"/>
          <w:szCs w:val="32"/>
        </w:rPr>
        <w:t></w:t>
      </w:r>
      <w:r w:rsidRPr="00074CF6">
        <w:rPr>
          <w:rFonts w:ascii="Jomolhari" w:hAnsi="Jomolhari" w:cs="Jomolhari"/>
          <w:sz w:val="32"/>
          <w:szCs w:val="32"/>
        </w:rPr>
        <w:t>ག་པ་</w:t>
      </w:r>
      <w:r w:rsidRPr="00074CF6">
        <w:rPr>
          <w:rFonts w:ascii="Jomolhari" w:eastAsia="MingLiU_HKSCS" w:hAnsi="Jomolhari" w:cs="Jomolhari"/>
          <w:sz w:val="32"/>
          <w:szCs w:val="32"/>
        </w:rPr>
        <w:t></w:t>
      </w:r>
      <w:r w:rsidRPr="00074CF6">
        <w:rPr>
          <w:rFonts w:ascii="Jomolhari" w:hAnsi="Jomolhari" w:cs="Jomolhari"/>
          <w:sz w:val="32"/>
          <w:szCs w:val="32"/>
        </w:rPr>
        <w:t>།</w:t>
      </w:r>
    </w:p>
    <w:p w:rsidR="00B950B9" w:rsidRPr="00731515" w:rsidRDefault="00B950B9" w:rsidP="00474134">
      <w:pPr>
        <w:jc w:val="center"/>
        <w:rPr>
          <w:sz w:val="28"/>
          <w:szCs w:val="28"/>
        </w:rPr>
      </w:pPr>
      <w:r w:rsidRPr="00731515">
        <w:rPr>
          <w:sz w:val="28"/>
          <w:szCs w:val="28"/>
        </w:rPr>
        <w:t>2.</w:t>
      </w:r>
      <w:r w:rsidR="00731515">
        <w:rPr>
          <w:sz w:val="28"/>
          <w:szCs w:val="28"/>
        </w:rPr>
        <w:t xml:space="preserve"> </w:t>
      </w:r>
      <w:r w:rsidRPr="00731515">
        <w:rPr>
          <w:sz w:val="28"/>
          <w:szCs w:val="28"/>
        </w:rPr>
        <w:t>Death and Impermanence</w:t>
      </w:r>
    </w:p>
    <w:p w:rsidR="00B950B9" w:rsidRPr="0096162D" w:rsidRDefault="00B950B9" w:rsidP="00B950B9">
      <w:pPr>
        <w:rPr>
          <w:rFonts w:cs="Jomolhari"/>
          <w:szCs w:val="32"/>
        </w:rPr>
      </w:pPr>
    </w:p>
    <w:p w:rsidR="00B950B9" w:rsidRPr="00474134" w:rsidRDefault="00B950B9" w:rsidP="00B950B9">
      <w:pPr>
        <w:rPr>
          <w:rFonts w:ascii="Jomolhari" w:hAnsi="Jomolhari" w:cs="Jomolhari"/>
          <w:sz w:val="44"/>
          <w:szCs w:val="44"/>
        </w:rPr>
      </w:pPr>
      <w:r w:rsidRPr="00474134">
        <w:rPr>
          <w:rFonts w:ascii="Jomolhari" w:hAnsi="Jomolhari" w:cs="Jomolhari"/>
          <w:sz w:val="44"/>
          <w:szCs w:val="44"/>
        </w:rPr>
        <w:t>གས་པ་</w:t>
      </w:r>
      <w:r w:rsidRPr="00474134">
        <w:rPr>
          <w:rFonts w:ascii="Jomolhari" w:eastAsia="MingLiU_HKSCS" w:hAnsi="Jomolhari" w:cs="Jomolhari"/>
          <w:sz w:val="44"/>
          <w:szCs w:val="44"/>
        </w:rPr>
        <w:t></w:t>
      </w:r>
      <w:r w:rsidRPr="00474134">
        <w:rPr>
          <w:rFonts w:ascii="Jomolhari" w:hAnsi="Jomolhari" w:cs="Jomolhari"/>
          <w:sz w:val="44"/>
          <w:szCs w:val="44"/>
        </w:rPr>
        <w:t>ད་བ</w:t>
      </w:r>
      <w:r w:rsidRPr="00474134">
        <w:rPr>
          <w:rFonts w:ascii="Jomolhari" w:eastAsia="MingLiU_HKSCS" w:hAnsi="Jomolhari" w:cs="Jomolhari"/>
          <w:sz w:val="44"/>
          <w:szCs w:val="44"/>
        </w:rPr>
        <w:t></w:t>
      </w:r>
      <w:r w:rsidRPr="00474134">
        <w:rPr>
          <w:rFonts w:ascii="Jomolhari" w:hAnsi="Jomolhari" w:cs="Jomolhari"/>
          <w:sz w:val="44"/>
          <w:szCs w:val="44"/>
        </w:rPr>
        <w:t>ད་ཐམས་ཅད་</w:t>
      </w:r>
      <w:r w:rsidRPr="00474134">
        <w:rPr>
          <w:rFonts w:ascii="Jomolhari" w:eastAsia="MingLiU_HKSCS" w:hAnsi="Jomolhari" w:cs="Jomolhari"/>
          <w:sz w:val="44"/>
          <w:szCs w:val="44"/>
        </w:rPr>
        <w:t></w:t>
      </w:r>
      <w:r w:rsidRPr="00474134">
        <w:rPr>
          <w:rFonts w:ascii="Jomolhari" w:hAnsi="Jomolhari" w:cs="Jomolhari"/>
          <w:sz w:val="44"/>
          <w:szCs w:val="44"/>
        </w:rPr>
        <w:t>་</w:t>
      </w:r>
      <w:r w:rsidRPr="00474134">
        <w:rPr>
          <w:rFonts w:ascii="Jomolhari" w:eastAsia="MingLiU_HKSCS" w:hAnsi="Jomolhari" w:cs="Jomolhari"/>
          <w:sz w:val="44"/>
          <w:szCs w:val="44"/>
        </w:rPr>
        <w:t></w:t>
      </w:r>
      <w:r w:rsidRPr="00474134">
        <w:rPr>
          <w:rFonts w:ascii="Jomolhari" w:hAnsi="Jomolhari" w:cs="Jomolhari"/>
          <w:sz w:val="44"/>
          <w:szCs w:val="44"/>
        </w:rPr>
        <w:t>ག་</w:t>
      </w:r>
      <w:r w:rsidRPr="00474134">
        <w:rPr>
          <w:rFonts w:ascii="Jomolhari" w:eastAsia="MingLiU_HKSCS" w:hAnsi="Jomolhari" w:cs="Jomolhari"/>
          <w:sz w:val="44"/>
          <w:szCs w:val="44"/>
        </w:rPr>
        <w:t></w:t>
      </w:r>
      <w:r w:rsidRPr="00474134">
        <w:rPr>
          <w:rFonts w:ascii="Jomolhari" w:hAnsi="Jomolhari" w:cs="Jomolhari"/>
          <w:sz w:val="44"/>
          <w:szCs w:val="44"/>
        </w:rPr>
        <w:t>ང༌། །</w:t>
      </w:r>
    </w:p>
    <w:p w:rsidR="00B950B9" w:rsidRPr="00296280" w:rsidRDefault="00B950B9" w:rsidP="00B950B9">
      <w:pPr>
        <w:rPr>
          <w:rFonts w:ascii="Arial" w:hAnsi="Arial" w:cs="Arial"/>
          <w:b/>
          <w:sz w:val="28"/>
          <w:szCs w:val="32"/>
        </w:rPr>
      </w:pPr>
      <w:r w:rsidRPr="00296280">
        <w:rPr>
          <w:rFonts w:ascii="Arial" w:hAnsi="Arial" w:cs="Arial"/>
          <w:b/>
          <w:sz w:val="28"/>
          <w:szCs w:val="32"/>
        </w:rPr>
        <w:t>nyi pa nö chü tam che mi tak ching</w:t>
      </w:r>
    </w:p>
    <w:p w:rsidR="00B950B9" w:rsidRPr="0096162D" w:rsidRDefault="00B950B9" w:rsidP="00B950B9">
      <w:pPr>
        <w:rPr>
          <w:rFonts w:cs="Jomolhari"/>
          <w:szCs w:val="32"/>
        </w:rPr>
      </w:pPr>
      <w:r w:rsidRPr="0096162D">
        <w:rPr>
          <w:rFonts w:cs="Jomolhari"/>
          <w:szCs w:val="32"/>
        </w:rPr>
        <w:t>Second, the world and living beings are impermanent.</w:t>
      </w:r>
    </w:p>
    <w:p w:rsidR="00B950B9" w:rsidRPr="0096162D" w:rsidRDefault="00B950B9" w:rsidP="00B950B9">
      <w:pPr>
        <w:rPr>
          <w:rFonts w:cs="Jomolhari"/>
          <w:szCs w:val="32"/>
        </w:rPr>
      </w:pPr>
      <w:r w:rsidRPr="0096162D">
        <w:rPr>
          <w:rFonts w:cs="Jomolhari"/>
          <w:szCs w:val="32"/>
        </w:rPr>
        <w:t xml:space="preserve"> </w:t>
      </w:r>
    </w:p>
    <w:p w:rsidR="00B950B9" w:rsidRPr="00474134" w:rsidRDefault="00B950B9" w:rsidP="00B950B9">
      <w:pPr>
        <w:rPr>
          <w:rFonts w:ascii="Jomolhari" w:hAnsi="Jomolhari" w:cs="Jomolhari"/>
          <w:sz w:val="44"/>
          <w:szCs w:val="44"/>
        </w:rPr>
      </w:pPr>
      <w:r w:rsidRPr="00474134">
        <w:rPr>
          <w:rFonts w:ascii="Jomolhari" w:hAnsi="Jomolhari" w:cs="Jomolhari"/>
          <w:sz w:val="44"/>
          <w:szCs w:val="44"/>
        </w:rPr>
        <w:t>ས་</w:t>
      </w:r>
      <w:r w:rsidRPr="00474134">
        <w:rPr>
          <w:rFonts w:ascii="Jomolhari" w:eastAsia="MingLiU_HKSCS" w:hAnsi="Jomolhari" w:cs="Jomolhari"/>
          <w:sz w:val="44"/>
          <w:szCs w:val="44"/>
        </w:rPr>
        <w:t></w:t>
      </w:r>
      <w:r w:rsidRPr="00474134">
        <w:rPr>
          <w:rFonts w:ascii="Jomolhari" w:hAnsi="Jomolhari" w:cs="Jomolhari"/>
          <w:sz w:val="44"/>
          <w:szCs w:val="44"/>
        </w:rPr>
        <w:t>་འ་བ</w:t>
      </w:r>
      <w:r w:rsidRPr="00474134">
        <w:rPr>
          <w:rFonts w:ascii="Jomolhari" w:eastAsia="MingLiU_HKSCS" w:hAnsi="Jomolhari" w:cs="Jomolhari"/>
          <w:sz w:val="44"/>
          <w:szCs w:val="44"/>
        </w:rPr>
        <w:t></w:t>
      </w:r>
      <w:r w:rsidRPr="00474134">
        <w:rPr>
          <w:rFonts w:ascii="Jomolhari" w:hAnsi="Jomolhari" w:cs="Jomolhari"/>
          <w:sz w:val="44"/>
          <w:szCs w:val="44"/>
        </w:rPr>
        <w:t>་</w:t>
      </w:r>
      <w:r w:rsidRPr="00474134">
        <w:rPr>
          <w:rFonts w:ascii="Jomolhari" w:eastAsia="MingLiU_HKSCS" w:hAnsi="Jomolhari" w:cs="Jomolhari"/>
          <w:sz w:val="44"/>
          <w:szCs w:val="44"/>
        </w:rPr>
        <w:t></w:t>
      </w:r>
      <w:r w:rsidRPr="00474134">
        <w:rPr>
          <w:rFonts w:ascii="Jomolhari" w:hAnsi="Jomolhari" w:cs="Jomolhari"/>
          <w:sz w:val="44"/>
          <w:szCs w:val="44"/>
        </w:rPr>
        <w:t>་</w:t>
      </w:r>
      <w:r w:rsidRPr="00474134">
        <w:rPr>
          <w:rFonts w:ascii="Jomolhari" w:eastAsia="MingLiU_HKSCS" w:hAnsi="Jomolhari" w:cs="Jomolhari"/>
          <w:sz w:val="44"/>
          <w:szCs w:val="44"/>
        </w:rPr>
        <w:t></w:t>
      </w:r>
      <w:r w:rsidRPr="00474134">
        <w:rPr>
          <w:rFonts w:ascii="Jomolhari" w:hAnsi="Jomolhari" w:cs="Jomolhari"/>
          <w:sz w:val="44"/>
          <w:szCs w:val="44"/>
        </w:rPr>
        <w:t>ག་</w:t>
      </w:r>
      <w:r w:rsidRPr="00474134">
        <w:rPr>
          <w:rFonts w:ascii="Jomolhari" w:eastAsia="MingLiU_HKSCS" w:hAnsi="Jomolhari" w:cs="Jomolhari"/>
          <w:sz w:val="44"/>
          <w:szCs w:val="44"/>
        </w:rPr>
        <w:t></w:t>
      </w:r>
      <w:r w:rsidRPr="00474134">
        <w:rPr>
          <w:rFonts w:ascii="Jomolhari" w:hAnsi="Jomolhari" w:cs="Jomolhari"/>
          <w:sz w:val="44"/>
          <w:szCs w:val="44"/>
        </w:rPr>
        <w:t>་ར་འ</w:t>
      </w:r>
      <w:r w:rsidRPr="00474134">
        <w:rPr>
          <w:rFonts w:ascii="Jomolhari" w:eastAsia="MingLiU_HKSCS" w:hAnsi="Jomolhari" w:cs="Jomolhari"/>
          <w:sz w:val="44"/>
          <w:szCs w:val="44"/>
        </w:rPr>
        <w:t></w:t>
      </w:r>
      <w:r w:rsidRPr="00474134">
        <w:rPr>
          <w:rFonts w:ascii="Jomolhari" w:hAnsi="Jomolhari" w:cs="Jomolhari"/>
          <w:sz w:val="44"/>
          <w:szCs w:val="44"/>
        </w:rPr>
        <w:t>། །</w:t>
      </w:r>
    </w:p>
    <w:p w:rsidR="00B950B9" w:rsidRPr="00296280" w:rsidRDefault="00B950B9" w:rsidP="00B950B9">
      <w:pPr>
        <w:rPr>
          <w:rFonts w:ascii="Arial" w:hAnsi="Arial" w:cs="Arial"/>
          <w:b/>
          <w:sz w:val="28"/>
          <w:szCs w:val="32"/>
        </w:rPr>
      </w:pPr>
      <w:r w:rsidRPr="00296280">
        <w:rPr>
          <w:rFonts w:ascii="Arial" w:hAnsi="Arial" w:cs="Arial"/>
          <w:b/>
          <w:sz w:val="28"/>
          <w:szCs w:val="32"/>
        </w:rPr>
        <w:t>gö su dro way tse sok chu bur dra</w:t>
      </w:r>
    </w:p>
    <w:p w:rsidR="00B950B9" w:rsidRPr="0096162D" w:rsidRDefault="00B950B9" w:rsidP="00B950B9">
      <w:pPr>
        <w:rPr>
          <w:rFonts w:cs="Jomolhari"/>
          <w:szCs w:val="32"/>
        </w:rPr>
      </w:pPr>
      <w:r w:rsidRPr="0096162D">
        <w:rPr>
          <w:rFonts w:cs="Jomolhari"/>
          <w:szCs w:val="32"/>
        </w:rPr>
        <w:t>Our lives in particular are like water bubbles—</w:t>
      </w:r>
    </w:p>
    <w:p w:rsidR="00B950B9" w:rsidRPr="0096162D" w:rsidRDefault="00B950B9" w:rsidP="00B950B9">
      <w:pPr>
        <w:rPr>
          <w:rFonts w:cs="Jomolhari"/>
          <w:szCs w:val="32"/>
        </w:rPr>
      </w:pPr>
    </w:p>
    <w:p w:rsidR="00B950B9" w:rsidRPr="00474134" w:rsidRDefault="00B950B9" w:rsidP="00B950B9">
      <w:pPr>
        <w:rPr>
          <w:rFonts w:ascii="Jomolhari" w:hAnsi="Jomolhari" w:cs="Jomolhari"/>
          <w:sz w:val="44"/>
          <w:szCs w:val="44"/>
        </w:rPr>
      </w:pPr>
      <w:r w:rsidRPr="00474134">
        <w:rPr>
          <w:rFonts w:ascii="Jomolhari" w:hAnsi="Jomolhari" w:cs="Jomolhari"/>
          <w:sz w:val="44"/>
          <w:szCs w:val="44"/>
        </w:rPr>
        <w:t>ནམ་འ</w:t>
      </w:r>
      <w:r w:rsidRPr="00474134">
        <w:rPr>
          <w:rFonts w:ascii="Jomolhari" w:eastAsia="MingLiU_HKSCS" w:hAnsi="Jomolhari" w:cs="Jomolhari"/>
          <w:sz w:val="44"/>
          <w:szCs w:val="44"/>
        </w:rPr>
        <w:t></w:t>
      </w:r>
      <w:r w:rsidRPr="00474134">
        <w:rPr>
          <w:rFonts w:ascii="Jomolhari" w:hAnsi="Jomolhari" w:cs="Jomolhari"/>
          <w:sz w:val="44"/>
          <w:szCs w:val="44"/>
        </w:rPr>
        <w:t>་ཆ་</w:t>
      </w:r>
      <w:r w:rsidRPr="00474134">
        <w:rPr>
          <w:rFonts w:ascii="Jomolhari" w:eastAsia="MingLiU_HKSCS" w:hAnsi="Jomolhari" w:cs="Jomolhari"/>
          <w:sz w:val="44"/>
          <w:szCs w:val="44"/>
        </w:rPr>
        <w:t></w:t>
      </w:r>
      <w:r w:rsidRPr="00474134">
        <w:rPr>
          <w:rFonts w:ascii="Jomolhari" w:hAnsi="Jomolhari" w:cs="Jomolhari"/>
          <w:sz w:val="44"/>
          <w:szCs w:val="44"/>
        </w:rPr>
        <w:t>ད་འ</w:t>
      </w:r>
      <w:r w:rsidRPr="00474134">
        <w:rPr>
          <w:rFonts w:ascii="Jomolhari" w:eastAsia="MingLiU_HKSCS" w:hAnsi="Jomolhari" w:cs="Jomolhari"/>
          <w:sz w:val="44"/>
          <w:szCs w:val="44"/>
        </w:rPr>
        <w:t></w:t>
      </w:r>
      <w:r w:rsidRPr="00474134">
        <w:rPr>
          <w:rFonts w:ascii="Jomolhari" w:hAnsi="Jomolhari" w:cs="Jomolhari"/>
          <w:sz w:val="44"/>
          <w:szCs w:val="44"/>
        </w:rPr>
        <w:t>་</w:t>
      </w:r>
      <w:r w:rsidRPr="00474134">
        <w:rPr>
          <w:rFonts w:ascii="Jomolhari" w:eastAsia="MingLiU_HKSCS" w:hAnsi="Jomolhari" w:cs="Jomolhari"/>
          <w:sz w:val="44"/>
          <w:szCs w:val="44"/>
        </w:rPr>
        <w:t></w:t>
      </w:r>
      <w:r w:rsidRPr="00474134">
        <w:rPr>
          <w:rFonts w:ascii="Jomolhari" w:hAnsi="Jomolhari" w:cs="Jomolhari"/>
          <w:sz w:val="44"/>
          <w:szCs w:val="44"/>
        </w:rPr>
        <w:t>་</w:t>
      </w:r>
      <w:r w:rsidRPr="00474134">
        <w:rPr>
          <w:rFonts w:ascii="Jomolhari" w:eastAsia="MingLiU_HKSCS" w:hAnsi="Jomolhari" w:cs="Jomolhari"/>
          <w:sz w:val="44"/>
          <w:szCs w:val="44"/>
        </w:rPr>
        <w:t></w:t>
      </w:r>
      <w:r w:rsidRPr="00474134">
        <w:rPr>
          <w:rFonts w:ascii="Jomolhari" w:hAnsi="Jomolhari" w:cs="Jomolhari"/>
          <w:sz w:val="44"/>
          <w:szCs w:val="44"/>
        </w:rPr>
        <w:t>་</w:t>
      </w:r>
      <w:r w:rsidRPr="00474134">
        <w:rPr>
          <w:rFonts w:ascii="Jomolhari" w:eastAsia="MingLiU_HKSCS" w:hAnsi="Jomolhari" w:cs="Jomolhari"/>
          <w:sz w:val="44"/>
          <w:szCs w:val="44"/>
        </w:rPr>
        <w:t></w:t>
      </w:r>
      <w:r w:rsidRPr="00474134">
        <w:rPr>
          <w:rFonts w:ascii="Jomolhari" w:hAnsi="Jomolhari" w:cs="Jomolhari"/>
          <w:sz w:val="44"/>
          <w:szCs w:val="44"/>
        </w:rPr>
        <w:t>་འར། །</w:t>
      </w:r>
    </w:p>
    <w:p w:rsidR="00B950B9" w:rsidRPr="00296280" w:rsidRDefault="00B950B9" w:rsidP="00B950B9">
      <w:pPr>
        <w:rPr>
          <w:rFonts w:ascii="Arial" w:hAnsi="Arial" w:cs="Arial"/>
          <w:b/>
          <w:sz w:val="28"/>
          <w:szCs w:val="32"/>
        </w:rPr>
      </w:pPr>
      <w:r w:rsidRPr="00296280">
        <w:rPr>
          <w:rFonts w:ascii="Arial" w:hAnsi="Arial" w:cs="Arial"/>
          <w:b/>
          <w:sz w:val="28"/>
          <w:szCs w:val="32"/>
        </w:rPr>
        <w:t>nam chi cha me shi tse ro ru gyur</w:t>
      </w:r>
    </w:p>
    <w:p w:rsidR="00B950B9" w:rsidRPr="0096162D" w:rsidRDefault="00B950B9" w:rsidP="00B950B9">
      <w:pPr>
        <w:rPr>
          <w:rFonts w:cs="Jomolhari"/>
          <w:szCs w:val="32"/>
        </w:rPr>
      </w:pPr>
      <w:r w:rsidRPr="0096162D">
        <w:rPr>
          <w:rFonts w:cs="Jomolhari"/>
          <w:szCs w:val="32"/>
        </w:rPr>
        <w:t>Who knows when we will die and become corpses?</w:t>
      </w:r>
    </w:p>
    <w:p w:rsidR="00B950B9" w:rsidRPr="0096162D" w:rsidRDefault="00B950B9" w:rsidP="00B950B9">
      <w:pPr>
        <w:rPr>
          <w:rFonts w:cs="Jomolhari"/>
          <w:szCs w:val="32"/>
        </w:rPr>
      </w:pPr>
    </w:p>
    <w:p w:rsidR="00B950B9" w:rsidRPr="00474134" w:rsidRDefault="00B950B9" w:rsidP="00B950B9">
      <w:pPr>
        <w:rPr>
          <w:rFonts w:ascii="Jomolhari" w:hAnsi="Jomolhari" w:cs="Jomolhari"/>
          <w:sz w:val="44"/>
          <w:szCs w:val="44"/>
        </w:rPr>
      </w:pPr>
      <w:r w:rsidRPr="00474134">
        <w:rPr>
          <w:rFonts w:ascii="Jomolhari" w:eastAsia="MingLiU_HKSCS" w:hAnsi="Jomolhari" w:cs="Jomolhari"/>
          <w:sz w:val="44"/>
          <w:szCs w:val="44"/>
        </w:rPr>
        <w:t></w:t>
      </w:r>
      <w:r w:rsidRPr="00474134">
        <w:rPr>
          <w:rFonts w:ascii="Jomolhari" w:hAnsi="Jomolhari" w:cs="Jomolhari"/>
          <w:sz w:val="44"/>
          <w:szCs w:val="44"/>
        </w:rPr>
        <w:t>་ལ་</w:t>
      </w:r>
      <w:r w:rsidRPr="00474134">
        <w:rPr>
          <w:rFonts w:ascii="Jomolhari" w:eastAsia="MingLiU_HKSCS" w:hAnsi="Jomolhari" w:cs="Jomolhari"/>
          <w:sz w:val="44"/>
          <w:szCs w:val="44"/>
        </w:rPr>
        <w:t></w:t>
      </w:r>
      <w:r w:rsidRPr="00474134">
        <w:rPr>
          <w:rFonts w:ascii="Jomolhari" w:hAnsi="Jomolhari" w:cs="Jomolhari"/>
          <w:sz w:val="44"/>
          <w:szCs w:val="44"/>
        </w:rPr>
        <w:t>ས་</w:t>
      </w:r>
      <w:r w:rsidRPr="00474134">
        <w:rPr>
          <w:rFonts w:ascii="Jomolhari" w:eastAsia="MingLiU_HKSCS" w:hAnsi="Jomolhari" w:cs="Jomolhari"/>
          <w:sz w:val="44"/>
          <w:szCs w:val="44"/>
        </w:rPr>
        <w:t></w:t>
      </w:r>
      <w:r w:rsidRPr="00474134">
        <w:rPr>
          <w:rFonts w:ascii="Jomolhari" w:hAnsi="Jomolhari" w:cs="Jomolhari"/>
          <w:sz w:val="44"/>
          <w:szCs w:val="44"/>
        </w:rPr>
        <w:t>་ཕན་</w:t>
      </w:r>
      <w:r w:rsidRPr="00474134">
        <w:rPr>
          <w:rFonts w:ascii="Jomolhari" w:eastAsia="MingLiU_HKSCS" w:hAnsi="Jomolhari" w:cs="Jomolhari"/>
          <w:sz w:val="44"/>
          <w:szCs w:val="44"/>
        </w:rPr>
        <w:t></w:t>
      </w:r>
      <w:r w:rsidRPr="00474134">
        <w:rPr>
          <w:rFonts w:ascii="Jomolhari" w:hAnsi="Jomolhari" w:cs="Jomolhari"/>
          <w:sz w:val="44"/>
          <w:szCs w:val="44"/>
        </w:rPr>
        <w:t>ར་བ</w:t>
      </w:r>
      <w:r w:rsidRPr="00474134">
        <w:rPr>
          <w:rFonts w:ascii="Jomolhari" w:eastAsia="MingLiU_HKSCS" w:hAnsi="Jomolhari" w:cs="Jomolhari"/>
          <w:sz w:val="44"/>
          <w:szCs w:val="44"/>
        </w:rPr>
        <w:t></w:t>
      </w:r>
      <w:r w:rsidRPr="00474134">
        <w:rPr>
          <w:rFonts w:ascii="Jomolhari" w:hAnsi="Jomolhari" w:cs="Jomolhari"/>
          <w:sz w:val="44"/>
          <w:szCs w:val="44"/>
        </w:rPr>
        <w:t>ན་པས་བབ། །</w:t>
      </w:r>
    </w:p>
    <w:p w:rsidR="00B950B9" w:rsidRPr="00296280" w:rsidRDefault="00B950B9" w:rsidP="00B950B9">
      <w:pPr>
        <w:rPr>
          <w:rFonts w:ascii="Arial" w:hAnsi="Arial" w:cs="Arial"/>
          <w:b/>
          <w:sz w:val="28"/>
          <w:szCs w:val="32"/>
        </w:rPr>
      </w:pPr>
      <w:r w:rsidRPr="00296280">
        <w:rPr>
          <w:rFonts w:ascii="Arial" w:hAnsi="Arial" w:cs="Arial"/>
          <w:b/>
          <w:sz w:val="28"/>
          <w:szCs w:val="32"/>
        </w:rPr>
        <w:t>de la chö kyi pen chir tsön pay drup</w:t>
      </w:r>
    </w:p>
    <w:p w:rsidR="00B950B9" w:rsidRPr="0096162D" w:rsidRDefault="00B950B9" w:rsidP="00B950B9">
      <w:pPr>
        <w:rPr>
          <w:rFonts w:cs="Jomolhari"/>
          <w:szCs w:val="32"/>
        </w:rPr>
      </w:pPr>
      <w:r w:rsidRPr="0096162D">
        <w:rPr>
          <w:rFonts w:cs="Jomolhari"/>
          <w:szCs w:val="32"/>
        </w:rPr>
        <w:t>Since Dharma will help then, I’ll practice diligently.</w:t>
      </w:r>
    </w:p>
    <w:p w:rsidR="00B950B9" w:rsidRPr="0096162D" w:rsidRDefault="00B950B9" w:rsidP="00B950B9">
      <w:pPr>
        <w:rPr>
          <w:rFonts w:cs="Jomolhari"/>
          <w:szCs w:val="32"/>
        </w:rPr>
      </w:pPr>
      <w:r w:rsidRPr="0096162D">
        <w:rPr>
          <w:rFonts w:cs="Jomolhari"/>
          <w:szCs w:val="32"/>
        </w:rPr>
        <w:t xml:space="preserve"> </w:t>
      </w:r>
    </w:p>
    <w:p w:rsidR="00501323" w:rsidRDefault="00501323" w:rsidP="00474134">
      <w:pPr>
        <w:jc w:val="center"/>
        <w:rPr>
          <w:rFonts w:ascii="Jomolhari" w:hAnsi="Jomolhari" w:cs="Jomolhari"/>
          <w:sz w:val="32"/>
          <w:szCs w:val="32"/>
        </w:rPr>
      </w:pPr>
    </w:p>
    <w:p w:rsidR="00501323" w:rsidRDefault="00501323" w:rsidP="00474134">
      <w:pPr>
        <w:jc w:val="center"/>
        <w:rPr>
          <w:rFonts w:ascii="Jomolhari" w:hAnsi="Jomolhari" w:cs="Jomolhari"/>
          <w:sz w:val="32"/>
          <w:szCs w:val="32"/>
        </w:rPr>
      </w:pPr>
    </w:p>
    <w:p w:rsidR="00B950B9" w:rsidRPr="00074CF6" w:rsidRDefault="00B950B9" w:rsidP="00474134">
      <w:pPr>
        <w:jc w:val="center"/>
        <w:rPr>
          <w:rFonts w:ascii="Jomolhari" w:hAnsi="Jomolhari" w:cs="Jomolhari"/>
          <w:sz w:val="32"/>
          <w:szCs w:val="32"/>
        </w:rPr>
      </w:pPr>
      <w:r w:rsidRPr="00074CF6">
        <w:rPr>
          <w:rFonts w:ascii="Jomolhari" w:hAnsi="Jomolhari" w:cs="Jomolhari"/>
          <w:sz w:val="32"/>
          <w:szCs w:val="32"/>
        </w:rPr>
        <w:lastRenderedPageBreak/>
        <w:t>༈ ལས་་འ</w:t>
      </w:r>
      <w:r w:rsidRPr="00074CF6">
        <w:rPr>
          <w:rFonts w:ascii="Jomolhari" w:eastAsia="MingLiU_HKSCS" w:hAnsi="Jomolhari" w:cs="Jomolhari"/>
          <w:sz w:val="32"/>
          <w:szCs w:val="32"/>
        </w:rPr>
        <w:t></w:t>
      </w:r>
      <w:r w:rsidRPr="00074CF6">
        <w:rPr>
          <w:rFonts w:ascii="Jomolhari" w:hAnsi="Jomolhari" w:cs="Jomolhari"/>
          <w:sz w:val="32"/>
          <w:szCs w:val="32"/>
        </w:rPr>
        <w:t>ས་</w:t>
      </w:r>
      <w:r w:rsidRPr="00074CF6">
        <w:rPr>
          <w:rFonts w:ascii="Jomolhari" w:eastAsia="MingLiU_HKSCS" w:hAnsi="Jomolhari" w:cs="Jomolhari"/>
          <w:sz w:val="32"/>
          <w:szCs w:val="32"/>
        </w:rPr>
        <w:t></w:t>
      </w:r>
      <w:r w:rsidRPr="00074CF6">
        <w:rPr>
          <w:rFonts w:ascii="Jomolhari" w:hAnsi="Jomolhari" w:cs="Jomolhari"/>
          <w:sz w:val="32"/>
          <w:szCs w:val="32"/>
        </w:rPr>
        <w:t>།</w:t>
      </w:r>
    </w:p>
    <w:p w:rsidR="00B950B9" w:rsidRPr="00731515" w:rsidRDefault="00B950B9" w:rsidP="00474134">
      <w:pPr>
        <w:jc w:val="center"/>
        <w:rPr>
          <w:sz w:val="28"/>
          <w:szCs w:val="28"/>
        </w:rPr>
      </w:pPr>
      <w:r w:rsidRPr="00731515">
        <w:rPr>
          <w:sz w:val="28"/>
          <w:szCs w:val="28"/>
        </w:rPr>
        <w:t>3.</w:t>
      </w:r>
      <w:r w:rsidR="00731515">
        <w:rPr>
          <w:sz w:val="28"/>
          <w:szCs w:val="28"/>
        </w:rPr>
        <w:t xml:space="preserve"> </w:t>
      </w:r>
      <w:r w:rsidRPr="00731515">
        <w:rPr>
          <w:sz w:val="28"/>
          <w:szCs w:val="28"/>
        </w:rPr>
        <w:t>Karma, Cause, and Effect</w:t>
      </w:r>
    </w:p>
    <w:p w:rsidR="00B950B9" w:rsidRPr="0096162D" w:rsidRDefault="00B950B9" w:rsidP="00B950B9">
      <w:pPr>
        <w:rPr>
          <w:rFonts w:cs="Jomolhari"/>
          <w:szCs w:val="32"/>
        </w:rPr>
      </w:pPr>
    </w:p>
    <w:p w:rsidR="00B950B9" w:rsidRPr="00474134" w:rsidRDefault="00B950B9" w:rsidP="00B950B9">
      <w:pPr>
        <w:rPr>
          <w:rFonts w:ascii="Jomolhari" w:hAnsi="Jomolhari" w:cs="Jomolhari"/>
          <w:sz w:val="44"/>
          <w:szCs w:val="44"/>
        </w:rPr>
      </w:pPr>
      <w:r w:rsidRPr="00474134">
        <w:rPr>
          <w:rFonts w:ascii="Jomolhari" w:hAnsi="Jomolhari" w:cs="Jomolhari"/>
          <w:sz w:val="44"/>
          <w:szCs w:val="44"/>
        </w:rPr>
        <w:t>ག</w:t>
      </w:r>
      <w:r w:rsidRPr="00474134">
        <w:rPr>
          <w:rFonts w:ascii="Jomolhari" w:eastAsia="MingLiU_HKSCS" w:hAnsi="Jomolhari" w:cs="Jomolhari"/>
          <w:sz w:val="44"/>
          <w:szCs w:val="44"/>
        </w:rPr>
        <w:t></w:t>
      </w:r>
      <w:r w:rsidRPr="00474134">
        <w:rPr>
          <w:rFonts w:ascii="Jomolhari" w:hAnsi="Jomolhari" w:cs="Jomolhari"/>
          <w:sz w:val="44"/>
          <w:szCs w:val="44"/>
        </w:rPr>
        <w:t>མ་པ་</w:t>
      </w:r>
      <w:r w:rsidRPr="00474134">
        <w:rPr>
          <w:rFonts w:ascii="Jomolhari" w:eastAsia="MingLiU_HKSCS" w:hAnsi="Jomolhari" w:cs="Jomolhari"/>
          <w:sz w:val="44"/>
          <w:szCs w:val="44"/>
        </w:rPr>
        <w:t></w:t>
      </w:r>
      <w:r w:rsidRPr="00474134">
        <w:rPr>
          <w:rFonts w:ascii="Jomolhari" w:hAnsi="Jomolhari" w:cs="Jomolhari"/>
          <w:sz w:val="44"/>
          <w:szCs w:val="44"/>
        </w:rPr>
        <w:t>་</w:t>
      </w:r>
      <w:r w:rsidRPr="00474134">
        <w:rPr>
          <w:rFonts w:ascii="Jomolhari" w:eastAsia="MingLiU_HKSCS" w:hAnsi="Jomolhari" w:cs="Jomolhari"/>
          <w:sz w:val="44"/>
          <w:szCs w:val="44"/>
        </w:rPr>
        <w:t></w:t>
      </w:r>
      <w:r w:rsidRPr="00474134">
        <w:rPr>
          <w:rFonts w:ascii="Jomolhari" w:hAnsi="Jomolhari" w:cs="Jomolhari"/>
          <w:sz w:val="44"/>
          <w:szCs w:val="44"/>
        </w:rPr>
        <w:t>་རང་དབང་</w:t>
      </w:r>
      <w:r w:rsidRPr="00474134">
        <w:rPr>
          <w:rFonts w:ascii="Jomolhari" w:eastAsia="MingLiU_HKSCS" w:hAnsi="Jomolhari" w:cs="Jomolhari"/>
          <w:sz w:val="44"/>
          <w:szCs w:val="44"/>
        </w:rPr>
        <w:t></w:t>
      </w:r>
      <w:r w:rsidRPr="00474134">
        <w:rPr>
          <w:rFonts w:ascii="Jomolhari" w:hAnsi="Jomolhari" w:cs="Jomolhari"/>
          <w:sz w:val="44"/>
          <w:szCs w:val="44"/>
        </w:rPr>
        <w:t>་འ</w:t>
      </w:r>
      <w:r w:rsidRPr="00474134">
        <w:rPr>
          <w:rFonts w:ascii="Jomolhari" w:eastAsia="MingLiU_HKSCS" w:hAnsi="Jomolhari" w:cs="Jomolhari"/>
          <w:sz w:val="44"/>
          <w:szCs w:val="44"/>
        </w:rPr>
        <w:t></w:t>
      </w:r>
      <w:r w:rsidRPr="00474134">
        <w:rPr>
          <w:rFonts w:ascii="Jomolhari" w:hAnsi="Jomolhari" w:cs="Jomolhari"/>
          <w:sz w:val="44"/>
          <w:szCs w:val="44"/>
        </w:rPr>
        <w:t>་བར། །</w:t>
      </w:r>
    </w:p>
    <w:p w:rsidR="00B950B9" w:rsidRPr="00296280" w:rsidRDefault="00B950B9" w:rsidP="00B950B9">
      <w:pPr>
        <w:rPr>
          <w:rFonts w:ascii="Arial" w:hAnsi="Arial" w:cs="Arial"/>
          <w:b/>
          <w:sz w:val="28"/>
          <w:szCs w:val="32"/>
        </w:rPr>
      </w:pPr>
      <w:r w:rsidRPr="00296280">
        <w:rPr>
          <w:rFonts w:ascii="Arial" w:hAnsi="Arial" w:cs="Arial"/>
          <w:b/>
          <w:sz w:val="28"/>
          <w:szCs w:val="32"/>
        </w:rPr>
        <w:t>sum pa shi tse rang wang mi du war</w:t>
      </w:r>
    </w:p>
    <w:p w:rsidR="00B950B9" w:rsidRPr="0096162D" w:rsidRDefault="00B950B9" w:rsidP="00B950B9">
      <w:pPr>
        <w:rPr>
          <w:rFonts w:cs="Jomolhari"/>
          <w:szCs w:val="32"/>
        </w:rPr>
      </w:pPr>
      <w:r w:rsidRPr="0096162D">
        <w:rPr>
          <w:rFonts w:cs="Jomolhari"/>
          <w:szCs w:val="32"/>
        </w:rPr>
        <w:t>Third, there is no freedom at the time of death.</w:t>
      </w:r>
    </w:p>
    <w:p w:rsidR="00B950B9" w:rsidRPr="0096162D" w:rsidRDefault="00B950B9" w:rsidP="00B950B9">
      <w:pPr>
        <w:rPr>
          <w:rFonts w:cs="Jomolhari"/>
          <w:szCs w:val="32"/>
        </w:rPr>
      </w:pPr>
    </w:p>
    <w:p w:rsidR="00B950B9" w:rsidRPr="00474134" w:rsidRDefault="00B950B9" w:rsidP="00B950B9">
      <w:pPr>
        <w:rPr>
          <w:rFonts w:ascii="Jomolhari" w:hAnsi="Jomolhari" w:cs="Jomolhari"/>
          <w:sz w:val="44"/>
          <w:szCs w:val="44"/>
        </w:rPr>
      </w:pPr>
      <w:r w:rsidRPr="00474134">
        <w:rPr>
          <w:rFonts w:ascii="Jomolhari" w:hAnsi="Jomolhari" w:cs="Jomolhari"/>
          <w:sz w:val="44"/>
          <w:szCs w:val="44"/>
        </w:rPr>
        <w:t>ལས་</w:t>
      </w:r>
      <w:r w:rsidRPr="00474134">
        <w:rPr>
          <w:rFonts w:ascii="Jomolhari" w:eastAsia="MingLiU_HKSCS" w:hAnsi="Jomolhari" w:cs="Jomolhari"/>
          <w:sz w:val="44"/>
          <w:szCs w:val="44"/>
        </w:rPr>
        <w:t></w:t>
      </w:r>
      <w:r w:rsidRPr="00474134">
        <w:rPr>
          <w:rFonts w:ascii="Jomolhari" w:hAnsi="Jomolhari" w:cs="Jomolhari"/>
          <w:sz w:val="44"/>
          <w:szCs w:val="44"/>
        </w:rPr>
        <w:t>་བདག་ར་</w:t>
      </w:r>
      <w:r w:rsidRPr="00474134">
        <w:rPr>
          <w:rFonts w:ascii="Jomolhari" w:eastAsia="MingLiU_HKSCS" w:hAnsi="Jomolhari" w:cs="Jomolhari"/>
          <w:sz w:val="44"/>
          <w:szCs w:val="44"/>
        </w:rPr>
        <w:t></w:t>
      </w:r>
      <w:r w:rsidRPr="00474134">
        <w:rPr>
          <w:rFonts w:ascii="Jomolhari" w:hAnsi="Jomolhari" w:cs="Jomolhari"/>
          <w:sz w:val="44"/>
          <w:szCs w:val="44"/>
        </w:rPr>
        <w:t>་</w:t>
      </w:r>
      <w:r w:rsidRPr="00474134">
        <w:rPr>
          <w:rFonts w:ascii="Jomolhari" w:eastAsia="MingLiU_HKSCS" w:hAnsi="Jomolhari" w:cs="Jomolhari"/>
          <w:sz w:val="44"/>
          <w:szCs w:val="44"/>
        </w:rPr>
        <w:t></w:t>
      </w:r>
      <w:r w:rsidRPr="00474134">
        <w:rPr>
          <w:rFonts w:ascii="Jomolhari" w:hAnsi="Jomolhari" w:cs="Jomolhari"/>
          <w:sz w:val="44"/>
          <w:szCs w:val="44"/>
        </w:rPr>
        <w:t>ར་</w:t>
      </w:r>
      <w:r w:rsidRPr="00474134">
        <w:rPr>
          <w:rFonts w:ascii="Jomolhari" w:eastAsia="MingLiU_HKSCS" w:hAnsi="Jomolhari" w:cs="Jomolhari"/>
          <w:sz w:val="44"/>
          <w:szCs w:val="44"/>
        </w:rPr>
        <w:t></w:t>
      </w:r>
      <w:r w:rsidRPr="00474134">
        <w:rPr>
          <w:rFonts w:ascii="Jomolhari" w:hAnsi="Jomolhari" w:cs="Jomolhari"/>
          <w:sz w:val="44"/>
          <w:szCs w:val="44"/>
        </w:rPr>
        <w:t>ག་པ་</w:t>
      </w:r>
      <w:r w:rsidRPr="00474134">
        <w:rPr>
          <w:rFonts w:ascii="Jomolhari" w:eastAsia="MingLiU_HKSCS" w:hAnsi="Jomolhari" w:cs="Jomolhari"/>
          <w:sz w:val="44"/>
          <w:szCs w:val="44"/>
        </w:rPr>
        <w:t></w:t>
      </w:r>
      <w:r w:rsidRPr="00474134">
        <w:rPr>
          <w:rFonts w:ascii="Jomolhari" w:hAnsi="Jomolhari" w:cs="Jomolhari"/>
          <w:sz w:val="44"/>
          <w:szCs w:val="44"/>
        </w:rPr>
        <w:t>ང་། །</w:t>
      </w:r>
    </w:p>
    <w:p w:rsidR="00B950B9" w:rsidRPr="00296280" w:rsidRDefault="00B950B9" w:rsidP="00B950B9">
      <w:pPr>
        <w:rPr>
          <w:rFonts w:ascii="Arial" w:hAnsi="Arial" w:cs="Arial"/>
          <w:b/>
          <w:sz w:val="28"/>
          <w:szCs w:val="32"/>
        </w:rPr>
      </w:pPr>
      <w:r w:rsidRPr="00296280">
        <w:rPr>
          <w:rFonts w:ascii="Arial" w:hAnsi="Arial" w:cs="Arial"/>
          <w:b/>
          <w:sz w:val="28"/>
          <w:szCs w:val="32"/>
        </w:rPr>
        <w:t>le ni dak gir ja chir dik pa pang</w:t>
      </w:r>
    </w:p>
    <w:p w:rsidR="00B950B9" w:rsidRPr="0096162D" w:rsidRDefault="00B950B9" w:rsidP="00B950B9">
      <w:pPr>
        <w:rPr>
          <w:rFonts w:cs="Jomolhari"/>
          <w:szCs w:val="32"/>
        </w:rPr>
      </w:pPr>
      <w:r w:rsidRPr="0096162D">
        <w:rPr>
          <w:rFonts w:cs="Jomolhari"/>
          <w:szCs w:val="32"/>
        </w:rPr>
        <w:t>In order to take control over karma,</w:t>
      </w:r>
    </w:p>
    <w:p w:rsidR="00B950B9" w:rsidRPr="0096162D" w:rsidRDefault="00B950B9" w:rsidP="00B950B9">
      <w:pPr>
        <w:rPr>
          <w:rFonts w:cs="Jomolhari"/>
          <w:szCs w:val="32"/>
        </w:rPr>
      </w:pPr>
      <w:r w:rsidRPr="0096162D">
        <w:rPr>
          <w:rFonts w:cs="Jomolhari"/>
          <w:szCs w:val="32"/>
        </w:rPr>
        <w:t xml:space="preserve"> </w:t>
      </w:r>
    </w:p>
    <w:p w:rsidR="00B950B9" w:rsidRPr="00474134" w:rsidRDefault="00B950B9" w:rsidP="00B950B9">
      <w:pPr>
        <w:rPr>
          <w:rFonts w:ascii="Jomolhari" w:hAnsi="Jomolhari" w:cs="Jomolhari"/>
          <w:sz w:val="44"/>
          <w:szCs w:val="44"/>
        </w:rPr>
      </w:pPr>
      <w:r w:rsidRPr="00474134">
        <w:rPr>
          <w:rFonts w:ascii="Jomolhari" w:hAnsi="Jomolhari" w:cs="Jomolhari"/>
          <w:sz w:val="44"/>
          <w:szCs w:val="44"/>
        </w:rPr>
        <w:t>ད་བ</w:t>
      </w:r>
      <w:r w:rsidRPr="00474134">
        <w:rPr>
          <w:rFonts w:ascii="Jomolhari" w:eastAsia="MingLiU_HKSCS" w:hAnsi="Jomolhari" w:cs="Jomolhari"/>
          <w:sz w:val="44"/>
          <w:szCs w:val="44"/>
        </w:rPr>
        <w:t></w:t>
      </w:r>
      <w:r w:rsidRPr="00474134">
        <w:rPr>
          <w:rFonts w:ascii="Jomolhari" w:hAnsi="Jomolhari" w:cs="Jomolhari"/>
          <w:sz w:val="44"/>
          <w:szCs w:val="44"/>
        </w:rPr>
        <w:t>་</w:t>
      </w:r>
      <w:r w:rsidRPr="00474134">
        <w:rPr>
          <w:rFonts w:ascii="Jomolhari" w:eastAsia="MingLiU_HKSCS" w:hAnsi="Jomolhari" w:cs="Jomolhari"/>
          <w:sz w:val="44"/>
          <w:szCs w:val="44"/>
        </w:rPr>
        <w:t></w:t>
      </w:r>
      <w:r w:rsidRPr="00474134">
        <w:rPr>
          <w:rFonts w:ascii="Jomolhari" w:hAnsi="Jomolhari" w:cs="Jomolhari"/>
          <w:sz w:val="44"/>
          <w:szCs w:val="44"/>
        </w:rPr>
        <w:t>་བས་</w:t>
      </w:r>
      <w:r w:rsidRPr="00474134">
        <w:rPr>
          <w:rFonts w:ascii="Jomolhari" w:eastAsia="MingLiU_HKSCS" w:hAnsi="Jomolhari" w:cs="Jomolhari"/>
          <w:sz w:val="44"/>
          <w:szCs w:val="44"/>
        </w:rPr>
        <w:t></w:t>
      </w:r>
      <w:r w:rsidRPr="00474134">
        <w:rPr>
          <w:rFonts w:ascii="Jomolhari" w:hAnsi="Jomolhari" w:cs="Jomolhari"/>
          <w:sz w:val="44"/>
          <w:szCs w:val="44"/>
        </w:rPr>
        <w:t>ག་</w:t>
      </w:r>
      <w:r w:rsidRPr="00474134">
        <w:rPr>
          <w:rFonts w:ascii="Jomolhari" w:eastAsia="MingLiU_HKSCS" w:hAnsi="Jomolhari" w:cs="Jomolhari"/>
          <w:sz w:val="44"/>
          <w:szCs w:val="44"/>
        </w:rPr>
        <w:t></w:t>
      </w:r>
      <w:r w:rsidRPr="00474134">
        <w:rPr>
          <w:rFonts w:ascii="Jomolhari" w:hAnsi="Jomolhari" w:cs="Jomolhari"/>
          <w:sz w:val="44"/>
          <w:szCs w:val="44"/>
        </w:rPr>
        <w:t>་འདའ་བར་</w:t>
      </w:r>
      <w:r w:rsidRPr="00474134">
        <w:rPr>
          <w:rFonts w:ascii="Jomolhari" w:eastAsia="MingLiU_HKSCS" w:hAnsi="Jomolhari" w:cs="Jomolhari"/>
          <w:sz w:val="44"/>
          <w:szCs w:val="44"/>
        </w:rPr>
        <w:t></w:t>
      </w:r>
      <w:r w:rsidRPr="00474134">
        <w:rPr>
          <w:rFonts w:ascii="Jomolhari" w:hAnsi="Jomolhari" w:cs="Jomolhari"/>
          <w:sz w:val="44"/>
          <w:szCs w:val="44"/>
        </w:rPr>
        <w:t>། །</w:t>
      </w:r>
    </w:p>
    <w:p w:rsidR="00B950B9" w:rsidRPr="00296280" w:rsidRDefault="00B950B9" w:rsidP="00B950B9">
      <w:pPr>
        <w:rPr>
          <w:rFonts w:ascii="Arial" w:hAnsi="Arial" w:cs="Arial"/>
          <w:b/>
          <w:sz w:val="28"/>
          <w:szCs w:val="32"/>
        </w:rPr>
      </w:pPr>
      <w:r w:rsidRPr="00296280">
        <w:rPr>
          <w:rFonts w:ascii="Arial" w:hAnsi="Arial" w:cs="Arial"/>
          <w:b/>
          <w:sz w:val="28"/>
          <w:szCs w:val="32"/>
        </w:rPr>
        <w:t>ge way ja way tak tu da war ja</w:t>
      </w:r>
    </w:p>
    <w:p w:rsidR="00B950B9" w:rsidRPr="0096162D" w:rsidRDefault="00B950B9" w:rsidP="00B950B9">
      <w:pPr>
        <w:rPr>
          <w:rFonts w:cs="Jomolhari"/>
          <w:szCs w:val="32"/>
        </w:rPr>
      </w:pPr>
      <w:r w:rsidRPr="0096162D">
        <w:rPr>
          <w:rFonts w:cs="Jomolhari"/>
          <w:szCs w:val="32"/>
        </w:rPr>
        <w:t>I give up misdeeds and always do virtuous acts.</w:t>
      </w:r>
    </w:p>
    <w:p w:rsidR="00B950B9" w:rsidRPr="0096162D" w:rsidRDefault="00B950B9" w:rsidP="00B950B9">
      <w:pPr>
        <w:rPr>
          <w:rFonts w:cs="Jomolhari"/>
          <w:szCs w:val="32"/>
        </w:rPr>
      </w:pPr>
    </w:p>
    <w:p w:rsidR="00B950B9" w:rsidRPr="00474134" w:rsidRDefault="00B950B9" w:rsidP="00B950B9">
      <w:pPr>
        <w:rPr>
          <w:rFonts w:ascii="Jomolhari" w:hAnsi="Jomolhari" w:cs="Jomolhari"/>
          <w:sz w:val="44"/>
          <w:szCs w:val="44"/>
        </w:rPr>
      </w:pPr>
      <w:r w:rsidRPr="00474134">
        <w:rPr>
          <w:rFonts w:ascii="Jomolhari" w:eastAsia="MingLiU_HKSCS" w:hAnsi="Jomolhari" w:cs="Jomolhari"/>
          <w:sz w:val="44"/>
          <w:szCs w:val="44"/>
        </w:rPr>
        <w:t></w:t>
      </w:r>
      <w:r w:rsidRPr="00474134">
        <w:rPr>
          <w:rFonts w:ascii="Jomolhari" w:hAnsi="Jomolhari" w:cs="Jomolhari"/>
          <w:sz w:val="44"/>
          <w:szCs w:val="44"/>
        </w:rPr>
        <w:t>ས་བསམ་ན་</w:t>
      </w:r>
      <w:r w:rsidRPr="00474134">
        <w:rPr>
          <w:rFonts w:ascii="Jomolhari" w:eastAsia="MingLiU_HKSCS" w:hAnsi="Jomolhari" w:cs="Jomolhari"/>
          <w:sz w:val="44"/>
          <w:szCs w:val="44"/>
        </w:rPr>
        <w:t></w:t>
      </w:r>
      <w:r w:rsidRPr="00474134">
        <w:rPr>
          <w:rFonts w:ascii="Jomolhari" w:hAnsi="Jomolhari" w:cs="Jomolhari"/>
          <w:sz w:val="44"/>
          <w:szCs w:val="44"/>
        </w:rPr>
        <w:t>་རང་ད་ད་ལ་བ</w:t>
      </w:r>
      <w:r w:rsidRPr="00474134">
        <w:rPr>
          <w:rFonts w:ascii="Jomolhari" w:eastAsia="MingLiU_HKSCS" w:hAnsi="Jomolhari" w:cs="Jomolhari"/>
          <w:sz w:val="44"/>
          <w:szCs w:val="44"/>
        </w:rPr>
        <w:t></w:t>
      </w:r>
      <w:r w:rsidRPr="00474134">
        <w:rPr>
          <w:rFonts w:ascii="Jomolhari" w:hAnsi="Jomolhari" w:cs="Jomolhari"/>
          <w:sz w:val="44"/>
          <w:szCs w:val="44"/>
        </w:rPr>
        <w:t>ག །</w:t>
      </w:r>
    </w:p>
    <w:p w:rsidR="00B950B9" w:rsidRPr="00296280" w:rsidRDefault="00B950B9" w:rsidP="00B950B9">
      <w:pPr>
        <w:rPr>
          <w:rFonts w:ascii="Arial" w:hAnsi="Arial" w:cs="Arial"/>
          <w:b/>
          <w:sz w:val="28"/>
          <w:szCs w:val="32"/>
        </w:rPr>
      </w:pPr>
      <w:r w:rsidRPr="00296280">
        <w:rPr>
          <w:rFonts w:ascii="Arial" w:hAnsi="Arial" w:cs="Arial"/>
          <w:b/>
          <w:sz w:val="28"/>
          <w:szCs w:val="32"/>
        </w:rPr>
        <w:t>she sam nyin re rang gyü nyi la tak</w:t>
      </w:r>
    </w:p>
    <w:p w:rsidR="00B950B9" w:rsidRPr="0096162D" w:rsidRDefault="00B950B9" w:rsidP="00B950B9">
      <w:pPr>
        <w:rPr>
          <w:rFonts w:cs="Jomolhari"/>
          <w:szCs w:val="32"/>
        </w:rPr>
      </w:pPr>
      <w:r w:rsidRPr="0096162D">
        <w:rPr>
          <w:rFonts w:cs="Jomolhari"/>
          <w:szCs w:val="32"/>
        </w:rPr>
        <w:t>Thinking thus, I examine myself every day.</w:t>
      </w:r>
    </w:p>
    <w:p w:rsidR="00B950B9" w:rsidRPr="0096162D" w:rsidRDefault="00B950B9" w:rsidP="00B950B9">
      <w:pPr>
        <w:rPr>
          <w:rFonts w:cs="Jomolhari"/>
          <w:szCs w:val="32"/>
        </w:rPr>
      </w:pPr>
    </w:p>
    <w:p w:rsidR="00B950B9" w:rsidRPr="00074CF6" w:rsidRDefault="00B950B9" w:rsidP="00474134">
      <w:pPr>
        <w:jc w:val="center"/>
        <w:rPr>
          <w:rFonts w:ascii="Jomolhari" w:hAnsi="Jomolhari" w:cs="Jomolhari"/>
          <w:sz w:val="32"/>
          <w:szCs w:val="32"/>
        </w:rPr>
      </w:pPr>
      <w:r w:rsidRPr="00074CF6">
        <w:rPr>
          <w:rFonts w:ascii="Jomolhari" w:hAnsi="Jomolhari" w:cs="Jomolhari"/>
          <w:sz w:val="32"/>
          <w:szCs w:val="32"/>
        </w:rPr>
        <w:t>༈ འ</w:t>
      </w:r>
      <w:r w:rsidRPr="00074CF6">
        <w:rPr>
          <w:rFonts w:ascii="Jomolhari" w:eastAsia="MingLiU_HKSCS" w:hAnsi="Jomolhari" w:cs="Jomolhari"/>
          <w:sz w:val="32"/>
          <w:szCs w:val="32"/>
        </w:rPr>
        <w:t></w:t>
      </w:r>
      <w:r w:rsidRPr="00074CF6">
        <w:rPr>
          <w:rFonts w:ascii="Jomolhari" w:hAnsi="Jomolhari" w:cs="Jomolhari"/>
          <w:sz w:val="32"/>
          <w:szCs w:val="32"/>
        </w:rPr>
        <w:t>ར་བ</w:t>
      </w:r>
      <w:r w:rsidRPr="00074CF6">
        <w:rPr>
          <w:rFonts w:ascii="Jomolhari" w:eastAsia="MingLiU_HKSCS" w:hAnsi="Jomolhari" w:cs="Jomolhari"/>
          <w:sz w:val="32"/>
          <w:szCs w:val="32"/>
        </w:rPr>
        <w:t></w:t>
      </w:r>
      <w:r w:rsidRPr="00074CF6">
        <w:rPr>
          <w:rFonts w:ascii="Jomolhari" w:hAnsi="Jomolhari" w:cs="Jomolhari"/>
          <w:sz w:val="32"/>
          <w:szCs w:val="32"/>
        </w:rPr>
        <w:t>་</w:t>
      </w:r>
      <w:r w:rsidRPr="00074CF6">
        <w:rPr>
          <w:rFonts w:ascii="Jomolhari" w:eastAsia="MingLiU_HKSCS" w:hAnsi="Jomolhari" w:cs="Jomolhari"/>
          <w:sz w:val="32"/>
          <w:szCs w:val="32"/>
        </w:rPr>
        <w:t></w:t>
      </w:r>
      <w:r w:rsidRPr="00074CF6">
        <w:rPr>
          <w:rFonts w:ascii="Jomolhari" w:hAnsi="Jomolhari" w:cs="Jomolhari"/>
          <w:sz w:val="32"/>
          <w:szCs w:val="32"/>
        </w:rPr>
        <w:t>ས་ད</w:t>
      </w:r>
      <w:r w:rsidRPr="00074CF6">
        <w:rPr>
          <w:rFonts w:ascii="Jomolhari" w:eastAsia="MingLiU_HKSCS" w:hAnsi="Jomolhari" w:cs="Jomolhari"/>
          <w:sz w:val="32"/>
          <w:szCs w:val="32"/>
        </w:rPr>
        <w:t></w:t>
      </w:r>
      <w:r w:rsidRPr="00074CF6">
        <w:rPr>
          <w:rFonts w:ascii="Jomolhari" w:hAnsi="Jomolhari" w:cs="Jomolhari"/>
          <w:sz w:val="32"/>
          <w:szCs w:val="32"/>
        </w:rPr>
        <w:t>གས་</w:t>
      </w:r>
      <w:r w:rsidRPr="00074CF6">
        <w:rPr>
          <w:rFonts w:ascii="Jomolhari" w:eastAsia="MingLiU_HKSCS" w:hAnsi="Jomolhari" w:cs="Jomolhari"/>
          <w:sz w:val="32"/>
          <w:szCs w:val="32"/>
        </w:rPr>
        <w:t></w:t>
      </w:r>
      <w:r w:rsidRPr="00074CF6">
        <w:rPr>
          <w:rFonts w:ascii="Jomolhari" w:hAnsi="Jomolhari" w:cs="Jomolhari"/>
          <w:sz w:val="32"/>
          <w:szCs w:val="32"/>
        </w:rPr>
        <w:t>།</w:t>
      </w:r>
    </w:p>
    <w:p w:rsidR="00B950B9" w:rsidRPr="00731515" w:rsidRDefault="00B950B9" w:rsidP="00474134">
      <w:pPr>
        <w:jc w:val="center"/>
        <w:rPr>
          <w:rFonts w:ascii="Jomolhari" w:hAnsi="Jomolhari" w:cs="Jomolhari"/>
          <w:sz w:val="28"/>
          <w:szCs w:val="28"/>
        </w:rPr>
      </w:pPr>
      <w:r w:rsidRPr="00731515">
        <w:rPr>
          <w:rFonts w:ascii="Jomolhari" w:hAnsi="Jomolhari" w:cs="Jomolhari"/>
          <w:sz w:val="28"/>
          <w:szCs w:val="28"/>
        </w:rPr>
        <w:t>4.</w:t>
      </w:r>
      <w:r w:rsidR="00731515" w:rsidRPr="00731515">
        <w:rPr>
          <w:rFonts w:ascii="Jomolhari" w:hAnsi="Jomolhari" w:cs="Jomolhari"/>
          <w:sz w:val="28"/>
          <w:szCs w:val="28"/>
        </w:rPr>
        <w:t xml:space="preserve"> </w:t>
      </w:r>
      <w:r w:rsidRPr="00731515">
        <w:rPr>
          <w:rFonts w:ascii="Jomolhari" w:hAnsi="Jomolhari" w:cs="Jomolhari"/>
          <w:sz w:val="28"/>
          <w:szCs w:val="28"/>
        </w:rPr>
        <w:t>The Defects of Samsara</w:t>
      </w:r>
    </w:p>
    <w:p w:rsidR="00B950B9" w:rsidRPr="0096162D" w:rsidRDefault="00B950B9" w:rsidP="00B950B9">
      <w:pPr>
        <w:rPr>
          <w:rFonts w:cs="Jomolhari"/>
          <w:szCs w:val="32"/>
        </w:rPr>
      </w:pPr>
      <w:r w:rsidRPr="0096162D">
        <w:rPr>
          <w:rFonts w:cs="Jomolhari"/>
          <w:szCs w:val="32"/>
        </w:rPr>
        <w:t xml:space="preserve"> </w:t>
      </w:r>
    </w:p>
    <w:p w:rsidR="00B950B9" w:rsidRPr="00474134" w:rsidRDefault="00B950B9" w:rsidP="00B950B9">
      <w:pPr>
        <w:rPr>
          <w:rFonts w:ascii="Jomolhari" w:hAnsi="Jomolhari" w:cs="Jomolhari"/>
          <w:sz w:val="44"/>
          <w:szCs w:val="44"/>
        </w:rPr>
      </w:pPr>
      <w:r w:rsidRPr="00474134">
        <w:rPr>
          <w:rFonts w:ascii="Jomolhari" w:hAnsi="Jomolhari" w:cs="Jomolhari"/>
          <w:sz w:val="44"/>
          <w:szCs w:val="44"/>
        </w:rPr>
        <w:t>བ</w:t>
      </w:r>
      <w:r w:rsidRPr="00474134">
        <w:rPr>
          <w:rFonts w:ascii="Jomolhari" w:eastAsia="MingLiU_HKSCS" w:hAnsi="Jomolhari" w:cs="Jomolhari"/>
          <w:sz w:val="44"/>
          <w:szCs w:val="44"/>
        </w:rPr>
        <w:t></w:t>
      </w:r>
      <w:r w:rsidRPr="00474134">
        <w:rPr>
          <w:rFonts w:ascii="Jomolhari" w:hAnsi="Jomolhari" w:cs="Jomolhari"/>
          <w:sz w:val="44"/>
          <w:szCs w:val="44"/>
        </w:rPr>
        <w:t>་པ་འ</w:t>
      </w:r>
      <w:r w:rsidRPr="00474134">
        <w:rPr>
          <w:rFonts w:ascii="Jomolhari" w:eastAsia="MingLiU_HKSCS" w:hAnsi="Jomolhari" w:cs="Jomolhari"/>
          <w:sz w:val="44"/>
          <w:szCs w:val="44"/>
        </w:rPr>
        <w:t></w:t>
      </w:r>
      <w:r w:rsidRPr="00474134">
        <w:rPr>
          <w:rFonts w:ascii="Jomolhari" w:hAnsi="Jomolhari" w:cs="Jomolhari"/>
          <w:sz w:val="44"/>
          <w:szCs w:val="44"/>
        </w:rPr>
        <w:t>ར་བ</w:t>
      </w:r>
      <w:r w:rsidRPr="00474134">
        <w:rPr>
          <w:rFonts w:ascii="Jomolhari" w:eastAsia="MingLiU_HKSCS" w:hAnsi="Jomolhari" w:cs="Jomolhari"/>
          <w:sz w:val="44"/>
          <w:szCs w:val="44"/>
        </w:rPr>
        <w:t></w:t>
      </w:r>
      <w:r w:rsidRPr="00474134">
        <w:rPr>
          <w:rFonts w:ascii="Jomolhari" w:hAnsi="Jomolhari" w:cs="Jomolhari"/>
          <w:sz w:val="44"/>
          <w:szCs w:val="44"/>
        </w:rPr>
        <w:t>་གནས་གས་བ</w:t>
      </w:r>
      <w:r w:rsidRPr="00474134">
        <w:rPr>
          <w:rFonts w:ascii="Jomolhari" w:eastAsia="MingLiU_HKSCS" w:hAnsi="Jomolhari" w:cs="Jomolhari"/>
          <w:sz w:val="44"/>
          <w:szCs w:val="44"/>
        </w:rPr>
        <w:t></w:t>
      </w:r>
      <w:r w:rsidRPr="00474134">
        <w:rPr>
          <w:rFonts w:ascii="Jomolhari" w:hAnsi="Jomolhari" w:cs="Jomolhari"/>
          <w:sz w:val="44"/>
          <w:szCs w:val="44"/>
        </w:rPr>
        <w:t>་འ</w:t>
      </w:r>
      <w:r w:rsidRPr="00474134">
        <w:rPr>
          <w:rFonts w:ascii="Jomolhari" w:eastAsia="MingLiU_HKSCS" w:hAnsi="Jomolhari" w:cs="Jomolhari"/>
          <w:sz w:val="44"/>
          <w:szCs w:val="44"/>
        </w:rPr>
        <w:t></w:t>
      </w:r>
      <w:r w:rsidRPr="00474134">
        <w:rPr>
          <w:rFonts w:ascii="Jomolhari" w:hAnsi="Jomolhari" w:cs="Jomolhari"/>
          <w:sz w:val="44"/>
          <w:szCs w:val="44"/>
        </w:rPr>
        <w:t>ར་</w:t>
      </w:r>
      <w:r w:rsidRPr="00474134">
        <w:rPr>
          <w:rFonts w:ascii="Jomolhari" w:eastAsia="MingLiU_HKSCS" w:hAnsi="Jomolhari" w:cs="Jomolhari"/>
          <w:sz w:val="44"/>
          <w:szCs w:val="44"/>
        </w:rPr>
        <w:t></w:t>
      </w:r>
      <w:r w:rsidRPr="00474134">
        <w:rPr>
          <w:rFonts w:ascii="Jomolhari" w:hAnsi="Jomolhari" w:cs="Jomolhari"/>
          <w:sz w:val="44"/>
          <w:szCs w:val="44"/>
        </w:rPr>
        <w:t>གས། །</w:t>
      </w:r>
    </w:p>
    <w:p w:rsidR="00B950B9" w:rsidRPr="00296280" w:rsidRDefault="00B950B9" w:rsidP="00B950B9">
      <w:pPr>
        <w:rPr>
          <w:rFonts w:ascii="Arial" w:hAnsi="Arial" w:cs="Arial"/>
          <w:b/>
          <w:sz w:val="28"/>
          <w:szCs w:val="32"/>
        </w:rPr>
      </w:pPr>
      <w:r w:rsidRPr="00296280">
        <w:rPr>
          <w:rFonts w:ascii="Arial" w:hAnsi="Arial" w:cs="Arial"/>
          <w:b/>
          <w:sz w:val="28"/>
          <w:szCs w:val="32"/>
        </w:rPr>
        <w:t>shi pa khor way ne drok de jor sok</w:t>
      </w:r>
    </w:p>
    <w:p w:rsidR="00B950B9" w:rsidRPr="0096162D" w:rsidRDefault="00B950B9" w:rsidP="00B950B9">
      <w:pPr>
        <w:rPr>
          <w:rFonts w:cs="Jomolhari"/>
          <w:szCs w:val="32"/>
        </w:rPr>
      </w:pPr>
      <w:r w:rsidRPr="0096162D">
        <w:rPr>
          <w:rFonts w:cs="Jomolhari"/>
          <w:szCs w:val="32"/>
        </w:rPr>
        <w:t>Fourth, the places, friends, pleasures, and riches of samsara,</w:t>
      </w:r>
    </w:p>
    <w:p w:rsidR="00B950B9" w:rsidRPr="0096162D" w:rsidRDefault="00B950B9" w:rsidP="00B950B9">
      <w:pPr>
        <w:rPr>
          <w:rFonts w:cs="Jomolhari"/>
          <w:szCs w:val="32"/>
        </w:rPr>
      </w:pPr>
    </w:p>
    <w:p w:rsidR="00B950B9" w:rsidRPr="00474134" w:rsidRDefault="00B950B9" w:rsidP="00B950B9">
      <w:pPr>
        <w:rPr>
          <w:rFonts w:ascii="Jomolhari" w:hAnsi="Jomolhari" w:cs="Jomolhari"/>
          <w:sz w:val="44"/>
          <w:szCs w:val="44"/>
        </w:rPr>
      </w:pPr>
      <w:r w:rsidRPr="00474134">
        <w:rPr>
          <w:rFonts w:ascii="Jomolhari" w:eastAsia="MingLiU_HKSCS" w:hAnsi="Jomolhari" w:cs="Jomolhari"/>
          <w:sz w:val="44"/>
          <w:szCs w:val="44"/>
        </w:rPr>
        <w:t></w:t>
      </w:r>
      <w:r w:rsidRPr="00474134">
        <w:rPr>
          <w:rFonts w:ascii="Jomolhari" w:hAnsi="Jomolhari" w:cs="Jomolhari"/>
          <w:sz w:val="44"/>
          <w:szCs w:val="44"/>
        </w:rPr>
        <w:t>ག་བ</w:t>
      </w:r>
      <w:r w:rsidRPr="00474134">
        <w:rPr>
          <w:rFonts w:ascii="Jomolhari" w:eastAsia="MingLiU_HKSCS" w:hAnsi="Jomolhari" w:cs="Jomolhari"/>
          <w:sz w:val="44"/>
          <w:szCs w:val="44"/>
        </w:rPr>
        <w:t></w:t>
      </w:r>
      <w:r w:rsidRPr="00474134">
        <w:rPr>
          <w:rFonts w:ascii="Jomolhari" w:hAnsi="Jomolhari" w:cs="Jomolhari"/>
          <w:sz w:val="44"/>
          <w:szCs w:val="44"/>
        </w:rPr>
        <w:t>ལ་ག</w:t>
      </w:r>
      <w:r w:rsidRPr="00474134">
        <w:rPr>
          <w:rFonts w:ascii="Jomolhari" w:eastAsia="MingLiU_HKSCS" w:hAnsi="Jomolhari" w:cs="Jomolhari"/>
          <w:sz w:val="44"/>
          <w:szCs w:val="44"/>
        </w:rPr>
        <w:t></w:t>
      </w:r>
      <w:r w:rsidRPr="00474134">
        <w:rPr>
          <w:rFonts w:ascii="Jomolhari" w:hAnsi="Jomolhari" w:cs="Jomolhari"/>
          <w:sz w:val="44"/>
          <w:szCs w:val="44"/>
        </w:rPr>
        <w:t>མ་ས་</w:t>
      </w:r>
      <w:r w:rsidRPr="00474134">
        <w:rPr>
          <w:rFonts w:ascii="Jomolhari" w:eastAsia="MingLiU_HKSCS" w:hAnsi="Jomolhari" w:cs="Jomolhari"/>
          <w:sz w:val="44"/>
          <w:szCs w:val="44"/>
        </w:rPr>
        <w:t></w:t>
      </w:r>
      <w:r w:rsidRPr="00474134">
        <w:rPr>
          <w:rFonts w:ascii="Jomolhari" w:hAnsi="Jomolhari" w:cs="Jomolhari"/>
          <w:sz w:val="44"/>
          <w:szCs w:val="44"/>
        </w:rPr>
        <w:t>ག་</w:t>
      </w:r>
      <w:r w:rsidRPr="00474134">
        <w:rPr>
          <w:rFonts w:ascii="Jomolhari" w:eastAsia="MingLiU_HKSCS" w:hAnsi="Jomolhari" w:cs="Jomolhari"/>
          <w:sz w:val="44"/>
          <w:szCs w:val="44"/>
        </w:rPr>
        <w:t></w:t>
      </w:r>
      <w:r w:rsidRPr="00474134">
        <w:rPr>
          <w:rFonts w:ascii="Jomolhari" w:hAnsi="Jomolhari" w:cs="Jomolhari"/>
          <w:sz w:val="44"/>
          <w:szCs w:val="44"/>
        </w:rPr>
        <w:t>་མནར་བ</w:t>
      </w:r>
      <w:r w:rsidRPr="00474134">
        <w:rPr>
          <w:rFonts w:ascii="Jomolhari" w:eastAsia="MingLiU_HKSCS" w:hAnsi="Jomolhari" w:cs="Jomolhari"/>
          <w:sz w:val="44"/>
          <w:szCs w:val="44"/>
        </w:rPr>
        <w:t></w:t>
      </w:r>
      <w:r w:rsidRPr="00474134">
        <w:rPr>
          <w:rFonts w:ascii="Jomolhari" w:hAnsi="Jomolhari" w:cs="Jomolhari"/>
          <w:sz w:val="44"/>
          <w:szCs w:val="44"/>
        </w:rPr>
        <w:t>་</w:t>
      </w:r>
      <w:r w:rsidRPr="00474134">
        <w:rPr>
          <w:rFonts w:ascii="Jomolhari" w:eastAsia="MingLiU_HKSCS" w:hAnsi="Jomolhari" w:cs="Jomolhari"/>
          <w:sz w:val="44"/>
          <w:szCs w:val="44"/>
        </w:rPr>
        <w:t></w:t>
      </w:r>
      <w:r w:rsidRPr="00474134">
        <w:rPr>
          <w:rFonts w:ascii="Jomolhari" w:hAnsi="Jomolhari" w:cs="Jomolhari"/>
          <w:sz w:val="44"/>
          <w:szCs w:val="44"/>
        </w:rPr>
        <w:t>ར། །</w:t>
      </w:r>
    </w:p>
    <w:p w:rsidR="00B950B9" w:rsidRPr="00296280" w:rsidRDefault="00B950B9" w:rsidP="00B950B9">
      <w:pPr>
        <w:rPr>
          <w:rFonts w:ascii="Arial" w:hAnsi="Arial" w:cs="Arial"/>
          <w:b/>
          <w:sz w:val="28"/>
          <w:szCs w:val="32"/>
        </w:rPr>
      </w:pPr>
      <w:r w:rsidRPr="00296280">
        <w:rPr>
          <w:rFonts w:ascii="Arial" w:hAnsi="Arial" w:cs="Arial"/>
          <w:b/>
          <w:sz w:val="28"/>
          <w:szCs w:val="32"/>
        </w:rPr>
        <w:t>duk ngel sum gyi tak tu nar way chir</w:t>
      </w:r>
    </w:p>
    <w:p w:rsidR="00B950B9" w:rsidRPr="0096162D" w:rsidRDefault="00B950B9" w:rsidP="00B950B9">
      <w:pPr>
        <w:rPr>
          <w:rFonts w:cs="Jomolhari"/>
          <w:szCs w:val="32"/>
        </w:rPr>
      </w:pPr>
      <w:r w:rsidRPr="0096162D">
        <w:rPr>
          <w:rFonts w:cs="Jomolhari"/>
          <w:szCs w:val="32"/>
        </w:rPr>
        <w:t>Are always stricken with the three sufferings;</w:t>
      </w:r>
    </w:p>
    <w:p w:rsidR="00B950B9" w:rsidRPr="0096162D" w:rsidRDefault="00B950B9" w:rsidP="00B950B9">
      <w:pPr>
        <w:rPr>
          <w:rFonts w:cs="Jomolhari"/>
          <w:szCs w:val="32"/>
        </w:rPr>
      </w:pPr>
    </w:p>
    <w:p w:rsidR="00B950B9" w:rsidRPr="0096162D" w:rsidRDefault="00B950B9" w:rsidP="00B950B9">
      <w:pPr>
        <w:rPr>
          <w:rFonts w:cs="Jomolhari"/>
          <w:szCs w:val="32"/>
        </w:rPr>
      </w:pPr>
    </w:p>
    <w:p w:rsidR="00B950B9" w:rsidRPr="00474134" w:rsidRDefault="00B950B9" w:rsidP="00B950B9">
      <w:pPr>
        <w:rPr>
          <w:rFonts w:ascii="Jomolhari" w:hAnsi="Jomolhari" w:cs="Jomolhari"/>
          <w:sz w:val="44"/>
          <w:szCs w:val="44"/>
        </w:rPr>
      </w:pPr>
      <w:r w:rsidRPr="00474134">
        <w:rPr>
          <w:rFonts w:ascii="Jomolhari" w:hAnsi="Jomolhari" w:cs="Jomolhari"/>
          <w:sz w:val="44"/>
          <w:szCs w:val="44"/>
        </w:rPr>
        <w:t>ག</w:t>
      </w:r>
      <w:r w:rsidRPr="00474134">
        <w:rPr>
          <w:rFonts w:ascii="Jomolhari" w:eastAsia="MingLiU_HKSCS" w:hAnsi="Jomolhari" w:cs="Jomolhari"/>
          <w:sz w:val="44"/>
          <w:szCs w:val="44"/>
        </w:rPr>
        <w:t></w:t>
      </w:r>
      <w:r w:rsidRPr="00474134">
        <w:rPr>
          <w:rFonts w:ascii="Jomolhari" w:hAnsi="Jomolhari" w:cs="Jomolhari"/>
          <w:sz w:val="44"/>
          <w:szCs w:val="44"/>
        </w:rPr>
        <w:t>ད་སར་ད་པ</w:t>
      </w:r>
      <w:r w:rsidRPr="00474134">
        <w:rPr>
          <w:rFonts w:ascii="Jomolhari" w:eastAsia="MingLiU_HKSCS" w:hAnsi="Jomolhari" w:cs="Jomolhari"/>
          <w:sz w:val="44"/>
          <w:szCs w:val="44"/>
        </w:rPr>
        <w:t></w:t>
      </w:r>
      <w:r w:rsidRPr="00474134">
        <w:rPr>
          <w:rFonts w:ascii="Jomolhari" w:hAnsi="Jomolhari" w:cs="Jomolhari"/>
          <w:sz w:val="44"/>
          <w:szCs w:val="44"/>
        </w:rPr>
        <w:t>་ག</w:t>
      </w:r>
      <w:r w:rsidRPr="00474134">
        <w:rPr>
          <w:rFonts w:ascii="Jomolhari" w:eastAsia="MingLiU_HKSCS" w:hAnsi="Jomolhari" w:cs="Jomolhari"/>
          <w:sz w:val="44"/>
          <w:szCs w:val="44"/>
        </w:rPr>
        <w:t></w:t>
      </w:r>
      <w:r w:rsidRPr="00474134">
        <w:rPr>
          <w:rFonts w:ascii="Jomolhari" w:hAnsi="Jomolhari" w:cs="Jomolhari"/>
          <w:sz w:val="44"/>
          <w:szCs w:val="44"/>
        </w:rPr>
        <w:t>ད་མ</w:t>
      </w:r>
      <w:r w:rsidRPr="00474134">
        <w:rPr>
          <w:rFonts w:ascii="Jomolhari" w:eastAsia="MingLiU_HKSCS" w:hAnsi="Jomolhari" w:cs="Jomolhari"/>
          <w:sz w:val="44"/>
          <w:szCs w:val="44"/>
        </w:rPr>
        <w:t></w:t>
      </w:r>
      <w:r w:rsidRPr="00474134">
        <w:rPr>
          <w:rFonts w:ascii="Jomolhari" w:hAnsi="Jomolhari" w:cs="Jomolhari"/>
          <w:sz w:val="44"/>
          <w:szCs w:val="44"/>
        </w:rPr>
        <w:t>་དགའ་</w:t>
      </w:r>
      <w:r w:rsidRPr="00474134">
        <w:rPr>
          <w:rFonts w:ascii="Jomolhari" w:eastAsia="MingLiU_HKSCS" w:hAnsi="Jomolhari" w:cs="Jomolhari"/>
          <w:sz w:val="44"/>
          <w:szCs w:val="44"/>
        </w:rPr>
        <w:t></w:t>
      </w:r>
      <w:r w:rsidRPr="00474134">
        <w:rPr>
          <w:rFonts w:ascii="Jomolhari" w:hAnsi="Jomolhari" w:cs="Jomolhari"/>
          <w:sz w:val="44"/>
          <w:szCs w:val="44"/>
        </w:rPr>
        <w:t>ན་</w:t>
      </w:r>
      <w:r w:rsidRPr="00474134">
        <w:rPr>
          <w:rFonts w:ascii="Jomolhari" w:eastAsia="MingLiU_HKSCS" w:hAnsi="Jomolhari" w:cs="Jomolhari"/>
          <w:sz w:val="44"/>
          <w:szCs w:val="44"/>
        </w:rPr>
        <w:t></w:t>
      </w:r>
      <w:r w:rsidRPr="00474134">
        <w:rPr>
          <w:rFonts w:ascii="Jomolhari" w:hAnsi="Jomolhari" w:cs="Jomolhari"/>
          <w:sz w:val="44"/>
          <w:szCs w:val="44"/>
        </w:rPr>
        <w:t>ར། །</w:t>
      </w:r>
    </w:p>
    <w:p w:rsidR="00B950B9" w:rsidRPr="00296280" w:rsidRDefault="00B950B9" w:rsidP="00B950B9">
      <w:pPr>
        <w:rPr>
          <w:rFonts w:ascii="Arial" w:hAnsi="Arial" w:cs="Arial"/>
          <w:b/>
          <w:sz w:val="28"/>
          <w:szCs w:val="32"/>
        </w:rPr>
      </w:pPr>
      <w:r w:rsidRPr="00296280">
        <w:rPr>
          <w:rFonts w:ascii="Arial" w:hAnsi="Arial" w:cs="Arial"/>
          <w:b/>
          <w:sz w:val="28"/>
          <w:szCs w:val="32"/>
        </w:rPr>
        <w:t>sö sar tri pay she may ga tön tar</w:t>
      </w:r>
    </w:p>
    <w:p w:rsidR="00B950B9" w:rsidRPr="0096162D" w:rsidRDefault="00B950B9" w:rsidP="00B950B9">
      <w:pPr>
        <w:rPr>
          <w:rFonts w:cs="Jomolhari"/>
          <w:szCs w:val="32"/>
        </w:rPr>
      </w:pPr>
      <w:r w:rsidRPr="0096162D">
        <w:rPr>
          <w:rFonts w:cs="Jomolhari"/>
          <w:szCs w:val="32"/>
        </w:rPr>
        <w:t>They’re like a feast before being led to execution.</w:t>
      </w:r>
    </w:p>
    <w:p w:rsidR="00B950B9" w:rsidRPr="0096162D" w:rsidRDefault="00B950B9" w:rsidP="00B950B9">
      <w:pPr>
        <w:rPr>
          <w:rFonts w:cs="Jomolhari"/>
          <w:szCs w:val="32"/>
        </w:rPr>
      </w:pPr>
      <w:r w:rsidRPr="0096162D">
        <w:rPr>
          <w:rFonts w:cs="Jomolhari"/>
          <w:szCs w:val="32"/>
        </w:rPr>
        <w:t xml:space="preserve"> </w:t>
      </w:r>
    </w:p>
    <w:p w:rsidR="00B950B9" w:rsidRPr="00474134" w:rsidRDefault="00B950B9" w:rsidP="00B950B9">
      <w:pPr>
        <w:rPr>
          <w:rFonts w:ascii="Jomolhari" w:hAnsi="Jomolhari" w:cs="Jomolhari"/>
          <w:sz w:val="44"/>
          <w:szCs w:val="44"/>
        </w:rPr>
      </w:pPr>
      <w:r w:rsidRPr="00474134">
        <w:rPr>
          <w:rFonts w:ascii="Jomolhari" w:eastAsia="MingLiU_HKSCS" w:hAnsi="Jomolhari" w:cs="Jomolhari"/>
          <w:sz w:val="44"/>
          <w:szCs w:val="44"/>
        </w:rPr>
        <w:lastRenderedPageBreak/>
        <w:t></w:t>
      </w:r>
      <w:r w:rsidRPr="00474134">
        <w:rPr>
          <w:rFonts w:ascii="Jomolhari" w:hAnsi="Jomolhari" w:cs="Jomolhari"/>
          <w:sz w:val="44"/>
          <w:szCs w:val="44"/>
        </w:rPr>
        <w:t>ན་འས་བཅད་ནས་བ</w:t>
      </w:r>
      <w:r w:rsidRPr="00474134">
        <w:rPr>
          <w:rFonts w:ascii="Jomolhari" w:eastAsia="MingLiU_HKSCS" w:hAnsi="Jomolhari" w:cs="Jomolhari"/>
          <w:sz w:val="44"/>
          <w:szCs w:val="44"/>
        </w:rPr>
        <w:t></w:t>
      </w:r>
      <w:r w:rsidRPr="00474134">
        <w:rPr>
          <w:rFonts w:ascii="Jomolhari" w:hAnsi="Jomolhari" w:cs="Jomolhari"/>
          <w:sz w:val="44"/>
          <w:szCs w:val="44"/>
        </w:rPr>
        <w:t>ན་པས་</w:t>
      </w:r>
      <w:r w:rsidRPr="00474134">
        <w:rPr>
          <w:rFonts w:ascii="Jomolhari" w:eastAsia="MingLiU_HKSCS" w:hAnsi="Jomolhari" w:cs="Jomolhari"/>
          <w:sz w:val="44"/>
          <w:szCs w:val="44"/>
        </w:rPr>
        <w:t></w:t>
      </w:r>
      <w:r w:rsidRPr="00474134">
        <w:rPr>
          <w:rFonts w:ascii="Jomolhari" w:hAnsi="Jomolhari" w:cs="Jomolhari"/>
          <w:sz w:val="44"/>
          <w:szCs w:val="44"/>
        </w:rPr>
        <w:t>ང་</w:t>
      </w:r>
      <w:r w:rsidRPr="00474134">
        <w:rPr>
          <w:rFonts w:ascii="Jomolhari" w:eastAsia="MingLiU_HKSCS" w:hAnsi="Jomolhari" w:cs="Jomolhari"/>
          <w:sz w:val="44"/>
          <w:szCs w:val="44"/>
        </w:rPr>
        <w:t></w:t>
      </w:r>
      <w:r w:rsidRPr="00474134">
        <w:rPr>
          <w:rFonts w:ascii="Jomolhari" w:hAnsi="Jomolhari" w:cs="Jomolhari"/>
          <w:sz w:val="44"/>
          <w:szCs w:val="44"/>
        </w:rPr>
        <w:t>བ་བབ།</w:t>
      </w:r>
      <w:r w:rsidR="00884B80" w:rsidRPr="00474134">
        <w:rPr>
          <w:rFonts w:ascii="Jomolhari" w:hAnsi="Jomolhari" w:cs="Jomolhari"/>
          <w:sz w:val="44"/>
          <w:szCs w:val="44"/>
        </w:rPr>
        <w:t xml:space="preserve"> </w:t>
      </w:r>
      <w:r w:rsidRPr="00474134">
        <w:rPr>
          <w:rFonts w:ascii="Jomolhari" w:hAnsi="Jomolhari" w:cs="Jomolhari"/>
          <w:sz w:val="44"/>
          <w:szCs w:val="44"/>
        </w:rPr>
        <w:t>།</w:t>
      </w:r>
    </w:p>
    <w:p w:rsidR="00B950B9" w:rsidRPr="00296280" w:rsidRDefault="00B950B9" w:rsidP="00B950B9">
      <w:pPr>
        <w:rPr>
          <w:rFonts w:ascii="Arial" w:hAnsi="Arial" w:cs="Arial"/>
          <w:b/>
          <w:sz w:val="28"/>
          <w:szCs w:val="32"/>
        </w:rPr>
      </w:pPr>
      <w:r w:rsidRPr="00296280">
        <w:rPr>
          <w:rFonts w:ascii="Arial" w:hAnsi="Arial" w:cs="Arial"/>
          <w:b/>
          <w:sz w:val="28"/>
          <w:szCs w:val="32"/>
        </w:rPr>
        <w:t>shen tri chen ne tsön pay jang chup</w:t>
      </w:r>
      <w:r w:rsidR="00474134" w:rsidRPr="00296280">
        <w:rPr>
          <w:rFonts w:ascii="Arial" w:hAnsi="Arial" w:cs="Arial"/>
          <w:b/>
          <w:sz w:val="28"/>
          <w:szCs w:val="32"/>
        </w:rPr>
        <w:t xml:space="preserve"> </w:t>
      </w:r>
      <w:r w:rsidRPr="00296280">
        <w:rPr>
          <w:rFonts w:ascii="Arial" w:hAnsi="Arial" w:cs="Arial"/>
          <w:b/>
          <w:sz w:val="28"/>
          <w:szCs w:val="32"/>
        </w:rPr>
        <w:t>drup</w:t>
      </w:r>
    </w:p>
    <w:p w:rsidR="00B950B9" w:rsidRPr="0096162D" w:rsidRDefault="00B950B9" w:rsidP="00B950B9">
      <w:pPr>
        <w:rPr>
          <w:rFonts w:cs="Jomolhari"/>
          <w:szCs w:val="32"/>
        </w:rPr>
      </w:pPr>
      <w:r w:rsidRPr="0096162D">
        <w:rPr>
          <w:rFonts w:cs="Jomolhari"/>
          <w:szCs w:val="32"/>
        </w:rPr>
        <w:t>Cutting the ties of attachment, I’ll strive and reach enlightenment.</w:t>
      </w:r>
    </w:p>
    <w:p w:rsidR="00B950B9" w:rsidRPr="0096162D" w:rsidRDefault="00B950B9" w:rsidP="00B950B9">
      <w:pPr>
        <w:rPr>
          <w:rFonts w:cs="Jomolhari"/>
          <w:szCs w:val="32"/>
        </w:rPr>
      </w:pPr>
    </w:p>
    <w:p w:rsidR="004B7CF4" w:rsidRPr="00074CF6" w:rsidRDefault="00B950B9" w:rsidP="006960FC">
      <w:pPr>
        <w:rPr>
          <w:rFonts w:ascii="Jomolhari" w:hAnsi="Jomolhari" w:cs="Jomolhari"/>
          <w:sz w:val="32"/>
          <w:szCs w:val="32"/>
        </w:rPr>
      </w:pPr>
      <w:r w:rsidRPr="00074CF6">
        <w:rPr>
          <w:rFonts w:ascii="Jomolhari" w:eastAsia="MingLiU_HKSCS" w:hAnsi="Jomolhari" w:cs="Jomolhari"/>
          <w:sz w:val="32"/>
          <w:szCs w:val="32"/>
        </w:rPr>
        <w:t></w:t>
      </w:r>
      <w:r w:rsidRPr="00074CF6">
        <w:rPr>
          <w:rFonts w:ascii="Jomolhari" w:hAnsi="Jomolhari" w:cs="Jomolhari"/>
          <w:sz w:val="32"/>
          <w:szCs w:val="32"/>
        </w:rPr>
        <w:t>ས་པས་</w:t>
      </w:r>
      <w:r w:rsidRPr="00074CF6">
        <w:rPr>
          <w:rFonts w:ascii="Jomolhari" w:eastAsia="MingLiU_HKSCS" w:hAnsi="Jomolhari" w:cs="Jomolhari"/>
          <w:sz w:val="32"/>
          <w:szCs w:val="32"/>
        </w:rPr>
        <w:t></w:t>
      </w:r>
      <w:r w:rsidRPr="00074CF6">
        <w:rPr>
          <w:rFonts w:ascii="Jomolhari" w:hAnsi="Jomolhari" w:cs="Jomolhari"/>
          <w:sz w:val="32"/>
          <w:szCs w:val="32"/>
        </w:rPr>
        <w:t>ན་</w:t>
      </w:r>
      <w:r w:rsidRPr="00074CF6">
        <w:rPr>
          <w:rFonts w:ascii="Jomolhari" w:eastAsia="MingLiU_HKSCS" w:hAnsi="Jomolhari" w:cs="Jomolhari"/>
          <w:sz w:val="32"/>
          <w:szCs w:val="32"/>
        </w:rPr>
        <w:t></w:t>
      </w:r>
      <w:r w:rsidRPr="00074CF6">
        <w:rPr>
          <w:rFonts w:ascii="Jomolhari" w:hAnsi="Jomolhari" w:cs="Jomolhari"/>
          <w:sz w:val="32"/>
          <w:szCs w:val="32"/>
        </w:rPr>
        <w:t>ང་་</w:t>
      </w:r>
      <w:r w:rsidRPr="00074CF6">
        <w:rPr>
          <w:rFonts w:ascii="Jomolhari" w:eastAsia="MingLiU_HKSCS" w:hAnsi="Jomolhari" w:cs="Jomolhari"/>
          <w:sz w:val="32"/>
          <w:szCs w:val="32"/>
        </w:rPr>
        <w:t></w:t>
      </w:r>
      <w:r w:rsidRPr="00074CF6">
        <w:rPr>
          <w:rFonts w:ascii="Jomolhari" w:hAnsi="Jomolhari" w:cs="Jomolhari"/>
          <w:sz w:val="32"/>
          <w:szCs w:val="32"/>
        </w:rPr>
        <w:t>ན་འ་བ</w:t>
      </w:r>
      <w:r w:rsidRPr="00074CF6">
        <w:rPr>
          <w:rFonts w:ascii="Jomolhari" w:eastAsia="MingLiU_HKSCS" w:hAnsi="Jomolhari" w:cs="Jomolhari"/>
          <w:sz w:val="32"/>
          <w:szCs w:val="32"/>
        </w:rPr>
        <w:t></w:t>
      </w:r>
      <w:r w:rsidRPr="00074CF6">
        <w:rPr>
          <w:rFonts w:ascii="Jomolhari" w:hAnsi="Jomolhari" w:cs="Jomolhari"/>
          <w:sz w:val="32"/>
          <w:szCs w:val="32"/>
        </w:rPr>
        <w:t>་དང༌།།</w:t>
      </w:r>
    </w:p>
    <w:p w:rsidR="004B7CF4" w:rsidRPr="0096162D" w:rsidRDefault="004B7CF4" w:rsidP="00C257D2">
      <w:pPr>
        <w:jc w:val="center"/>
        <w:rPr>
          <w:rFonts w:cs="Jomolhari"/>
          <w:szCs w:val="32"/>
        </w:rPr>
      </w:pPr>
    </w:p>
    <w:p w:rsidR="004B7CF4" w:rsidRPr="0096162D" w:rsidRDefault="004B7CF4" w:rsidP="00C257D2">
      <w:pPr>
        <w:jc w:val="center"/>
        <w:rPr>
          <w:rFonts w:cs="Jomolhari"/>
          <w:szCs w:val="32"/>
        </w:rPr>
      </w:pPr>
    </w:p>
    <w:p w:rsidR="004B7CF4" w:rsidRPr="0096162D" w:rsidRDefault="004B7CF4" w:rsidP="00C257D2">
      <w:pPr>
        <w:jc w:val="center"/>
        <w:rPr>
          <w:rFonts w:cs="Jomolhari"/>
          <w:szCs w:val="32"/>
        </w:rPr>
      </w:pPr>
    </w:p>
    <w:p w:rsidR="004B7CF4" w:rsidRPr="0096162D" w:rsidRDefault="004B7CF4" w:rsidP="00C257D2">
      <w:pPr>
        <w:jc w:val="center"/>
        <w:rPr>
          <w:rFonts w:cs="Jomolhari"/>
          <w:szCs w:val="32"/>
        </w:rPr>
      </w:pPr>
    </w:p>
    <w:p w:rsidR="004B7CF4" w:rsidRPr="0096162D" w:rsidRDefault="004B7CF4" w:rsidP="00C257D2">
      <w:pPr>
        <w:jc w:val="center"/>
        <w:rPr>
          <w:rFonts w:cs="Jomolhari"/>
          <w:szCs w:val="32"/>
        </w:rPr>
      </w:pPr>
    </w:p>
    <w:p w:rsidR="004B7CF4" w:rsidRPr="0096162D" w:rsidRDefault="004B7CF4" w:rsidP="00C257D2">
      <w:pPr>
        <w:jc w:val="center"/>
        <w:rPr>
          <w:rFonts w:cs="Jomolhari"/>
          <w:szCs w:val="32"/>
        </w:rPr>
      </w:pPr>
    </w:p>
    <w:p w:rsidR="004B7CF4" w:rsidRPr="0096162D" w:rsidRDefault="004B7CF4" w:rsidP="00C257D2">
      <w:pPr>
        <w:jc w:val="center"/>
        <w:rPr>
          <w:rFonts w:cs="Jomolhari"/>
          <w:szCs w:val="32"/>
        </w:rPr>
      </w:pPr>
    </w:p>
    <w:p w:rsidR="004B7CF4" w:rsidRDefault="004B7CF4" w:rsidP="00C257D2">
      <w:pPr>
        <w:jc w:val="center"/>
        <w:rPr>
          <w:rFonts w:cs="Jomolhari"/>
          <w:szCs w:val="32"/>
        </w:rPr>
      </w:pPr>
    </w:p>
    <w:p w:rsidR="00AF66B3" w:rsidRPr="0096162D" w:rsidRDefault="00AF66B3" w:rsidP="00C257D2">
      <w:pPr>
        <w:jc w:val="center"/>
        <w:rPr>
          <w:rFonts w:cs="Jomolhari"/>
          <w:szCs w:val="32"/>
        </w:rPr>
      </w:pPr>
    </w:p>
    <w:p w:rsidR="004B7CF4" w:rsidRPr="0096162D" w:rsidRDefault="004B7CF4" w:rsidP="00C257D2">
      <w:pPr>
        <w:jc w:val="center"/>
        <w:rPr>
          <w:rFonts w:cs="Jomolhari"/>
          <w:szCs w:val="32"/>
        </w:rPr>
      </w:pPr>
    </w:p>
    <w:p w:rsidR="004B7CF4" w:rsidRPr="0096162D" w:rsidRDefault="004B7CF4" w:rsidP="00C257D2">
      <w:pPr>
        <w:jc w:val="center"/>
        <w:rPr>
          <w:rFonts w:cs="Jomolhari"/>
          <w:szCs w:val="32"/>
        </w:rPr>
      </w:pPr>
    </w:p>
    <w:p w:rsidR="004B7CF4" w:rsidRPr="0096162D" w:rsidRDefault="004B7CF4" w:rsidP="00C257D2">
      <w:pPr>
        <w:jc w:val="center"/>
        <w:rPr>
          <w:rFonts w:cs="Jomolhari"/>
          <w:szCs w:val="32"/>
        </w:rPr>
      </w:pPr>
    </w:p>
    <w:p w:rsidR="004B7CF4" w:rsidRPr="0096162D" w:rsidRDefault="004B7CF4" w:rsidP="00C257D2">
      <w:pPr>
        <w:jc w:val="center"/>
        <w:rPr>
          <w:rFonts w:cs="Jomolhari"/>
          <w:szCs w:val="32"/>
        </w:rPr>
      </w:pPr>
    </w:p>
    <w:p w:rsidR="003A1999" w:rsidRDefault="00F10BDF">
      <w:pPr>
        <w:rPr>
          <w:rFonts w:cs="Jomolhari"/>
          <w:szCs w:val="32"/>
        </w:rPr>
      </w:pPr>
      <w:r>
        <w:rPr>
          <w:rFonts w:cs="Jomolhari"/>
          <w:noProof/>
          <w:szCs w:val="32"/>
        </w:rPr>
        <w:lastRenderedPageBreak/>
        <w:drawing>
          <wp:anchor distT="0" distB="0" distL="114300" distR="114300" simplePos="0" relativeHeight="251658240" behindDoc="0" locked="0" layoutInCell="1" allowOverlap="1">
            <wp:simplePos x="0" y="0"/>
            <wp:positionH relativeFrom="column">
              <wp:posOffset>-133350</wp:posOffset>
            </wp:positionH>
            <wp:positionV relativeFrom="paragraph">
              <wp:posOffset>990600</wp:posOffset>
            </wp:positionV>
            <wp:extent cx="5733415" cy="7048500"/>
            <wp:effectExtent l="19050" t="0" r="63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733415" cy="7048500"/>
                    </a:xfrm>
                    <a:prstGeom prst="rect">
                      <a:avLst/>
                    </a:prstGeom>
                    <a:noFill/>
                    <a:ln w="9525">
                      <a:noFill/>
                      <a:miter lim="800000"/>
                      <a:headEnd/>
                      <a:tailEnd/>
                    </a:ln>
                  </pic:spPr>
                </pic:pic>
              </a:graphicData>
            </a:graphic>
          </wp:anchor>
        </w:drawing>
      </w:r>
      <w:r w:rsidR="003A1999">
        <w:rPr>
          <w:rFonts w:cs="Jomolhari"/>
          <w:szCs w:val="32"/>
        </w:rPr>
        <w:br w:type="page"/>
      </w:r>
    </w:p>
    <w:p w:rsidR="004B7CF4" w:rsidRPr="0096162D" w:rsidRDefault="004B7CF4">
      <w:pPr>
        <w:rPr>
          <w:rFonts w:cs="Jomolhari"/>
          <w:szCs w:val="32"/>
        </w:rPr>
      </w:pPr>
    </w:p>
    <w:p w:rsidR="00B950B9" w:rsidRPr="0096162D" w:rsidRDefault="00B950B9" w:rsidP="00C257D2">
      <w:pPr>
        <w:jc w:val="center"/>
        <w:rPr>
          <w:rFonts w:cs="Jomolhari"/>
          <w:szCs w:val="32"/>
        </w:rPr>
      </w:pPr>
    </w:p>
    <w:p w:rsidR="00B950B9" w:rsidRPr="0096162D" w:rsidRDefault="00B950B9" w:rsidP="00B950B9">
      <w:pPr>
        <w:rPr>
          <w:rFonts w:cs="Jomolhari"/>
          <w:szCs w:val="32"/>
        </w:rPr>
      </w:pPr>
      <w:r w:rsidRPr="0096162D">
        <w:rPr>
          <w:rFonts w:cs="Jomolhari"/>
          <w:szCs w:val="32"/>
        </w:rPr>
        <w:t xml:space="preserve"> </w:t>
      </w:r>
    </w:p>
    <w:p w:rsidR="00B950B9" w:rsidRPr="00074CF6" w:rsidRDefault="00C257D2" w:rsidP="004B7CF4">
      <w:pPr>
        <w:jc w:val="center"/>
        <w:rPr>
          <w:rFonts w:ascii="Jomolhari" w:hAnsi="Jomolhari" w:cs="Jomolhari"/>
          <w:sz w:val="40"/>
          <w:szCs w:val="40"/>
        </w:rPr>
      </w:pPr>
      <w:r w:rsidRPr="00074CF6">
        <w:rPr>
          <w:rFonts w:ascii="Jomolhari" w:hAnsi="Jomolhari" w:cs="Jomolhari"/>
          <w:sz w:val="40"/>
          <w:szCs w:val="40"/>
        </w:rPr>
        <w:t>༄༅</w:t>
      </w:r>
      <w:r w:rsidR="00B950B9" w:rsidRPr="00074CF6">
        <w:rPr>
          <w:rFonts w:ascii="Jomolhari" w:hAnsi="Jomolhari" w:cs="Jomolhari"/>
          <w:sz w:val="40"/>
          <w:szCs w:val="40"/>
        </w:rPr>
        <w:t>། །</w:t>
      </w:r>
      <w:r w:rsidR="00B950B9" w:rsidRPr="00074CF6">
        <w:rPr>
          <w:rFonts w:ascii="Jomolhari" w:eastAsia="MingLiU_HKSCS" w:hAnsi="Jomolhari" w:cs="Jomolhari"/>
          <w:sz w:val="40"/>
          <w:szCs w:val="40"/>
        </w:rPr>
        <w:t></w:t>
      </w:r>
      <w:r w:rsidR="00B950B9" w:rsidRPr="00074CF6">
        <w:rPr>
          <w:rFonts w:ascii="Jomolhari" w:hAnsi="Jomolhari" w:cs="Jomolhari"/>
          <w:sz w:val="40"/>
          <w:szCs w:val="40"/>
        </w:rPr>
        <w:t>ན་འ་བ</w:t>
      </w:r>
      <w:r w:rsidR="00B950B9" w:rsidRPr="00074CF6">
        <w:rPr>
          <w:rFonts w:ascii="Jomolhari" w:eastAsia="MingLiU_HKSCS" w:hAnsi="Jomolhari" w:cs="Jomolhari"/>
          <w:sz w:val="40"/>
          <w:szCs w:val="40"/>
        </w:rPr>
        <w:t></w:t>
      </w:r>
      <w:r w:rsidR="00B950B9" w:rsidRPr="00074CF6">
        <w:rPr>
          <w:rFonts w:ascii="Jomolhari" w:hAnsi="Jomolhari" w:cs="Jomolhari"/>
          <w:sz w:val="40"/>
          <w:szCs w:val="40"/>
        </w:rPr>
        <w:t>་</w:t>
      </w:r>
      <w:r w:rsidR="00B950B9" w:rsidRPr="00074CF6">
        <w:rPr>
          <w:rFonts w:ascii="Jomolhari" w:eastAsia="MingLiU_HKSCS" w:hAnsi="Jomolhari" w:cs="Jomolhari"/>
          <w:sz w:val="40"/>
          <w:szCs w:val="40"/>
        </w:rPr>
        <w:t></w:t>
      </w:r>
      <w:r w:rsidR="00B950B9" w:rsidRPr="00074CF6">
        <w:rPr>
          <w:rFonts w:ascii="Jomolhari" w:hAnsi="Jomolhari" w:cs="Jomolhari"/>
          <w:sz w:val="40"/>
          <w:szCs w:val="40"/>
        </w:rPr>
        <w:t>ར་་ངག་འ</w:t>
      </w:r>
      <w:r w:rsidR="00B950B9" w:rsidRPr="00074CF6">
        <w:rPr>
          <w:rFonts w:ascii="Jomolhari" w:eastAsia="MingLiU_HKSCS" w:hAnsi="Jomolhari" w:cs="Jomolhari"/>
          <w:sz w:val="40"/>
          <w:szCs w:val="40"/>
        </w:rPr>
        <w:t></w:t>
      </w:r>
      <w:r w:rsidR="00B950B9" w:rsidRPr="00074CF6">
        <w:rPr>
          <w:rFonts w:ascii="Jomolhari" w:hAnsi="Jomolhari" w:cs="Jomolhari"/>
          <w:sz w:val="40"/>
          <w:szCs w:val="40"/>
        </w:rPr>
        <w:t>ན་མ</w:t>
      </w:r>
      <w:r w:rsidR="00B950B9" w:rsidRPr="00074CF6">
        <w:rPr>
          <w:rFonts w:ascii="Jomolhari" w:eastAsia="MingLiU_HKSCS" w:hAnsi="Jomolhari" w:cs="Jomolhari"/>
          <w:sz w:val="40"/>
          <w:szCs w:val="40"/>
        </w:rPr>
        <w:t></w:t>
      </w:r>
      <w:r w:rsidR="00B950B9" w:rsidRPr="00074CF6">
        <w:rPr>
          <w:rFonts w:ascii="Jomolhari" w:hAnsi="Jomolhari" w:cs="Jomolhari"/>
          <w:sz w:val="40"/>
          <w:szCs w:val="40"/>
        </w:rPr>
        <w:t>ར་བ</w:t>
      </w:r>
      <w:r w:rsidR="00B950B9" w:rsidRPr="00074CF6">
        <w:rPr>
          <w:rFonts w:ascii="Jomolhari" w:eastAsia="MingLiU_HKSCS" w:hAnsi="Jomolhari" w:cs="Jomolhari"/>
          <w:sz w:val="40"/>
          <w:szCs w:val="40"/>
        </w:rPr>
        <w:t></w:t>
      </w:r>
      <w:r w:rsidR="00B950B9" w:rsidRPr="00074CF6">
        <w:rPr>
          <w:rFonts w:ascii="Jomolhari" w:hAnsi="Jomolhari" w:cs="Jomolhari"/>
          <w:sz w:val="40"/>
          <w:szCs w:val="40"/>
        </w:rPr>
        <w:t>ས་བ</w:t>
      </w:r>
      <w:r w:rsidR="00B950B9" w:rsidRPr="00074CF6">
        <w:rPr>
          <w:rFonts w:ascii="Jomolhari" w:eastAsia="MingLiU_HKSCS" w:hAnsi="Jomolhari" w:cs="Jomolhari"/>
          <w:sz w:val="40"/>
          <w:szCs w:val="40"/>
        </w:rPr>
        <w:t></w:t>
      </w:r>
      <w:r w:rsidR="00B950B9" w:rsidRPr="00074CF6">
        <w:rPr>
          <w:rFonts w:ascii="Jomolhari" w:hAnsi="Jomolhari" w:cs="Jomolhari"/>
          <w:sz w:val="40"/>
          <w:szCs w:val="40"/>
        </w:rPr>
        <w:t>གས་</w:t>
      </w:r>
      <w:r w:rsidR="00B950B9" w:rsidRPr="00074CF6">
        <w:rPr>
          <w:rFonts w:ascii="Jomolhari" w:eastAsia="MingLiU_HKSCS" w:hAnsi="Jomolhari" w:cs="Jomolhari"/>
          <w:sz w:val="40"/>
          <w:szCs w:val="40"/>
        </w:rPr>
        <w:t></w:t>
      </w:r>
      <w:r w:rsidR="00B950B9" w:rsidRPr="00074CF6">
        <w:rPr>
          <w:rFonts w:ascii="Jomolhari" w:hAnsi="Jomolhari" w:cs="Jomolhari"/>
          <w:sz w:val="40"/>
          <w:szCs w:val="40"/>
        </w:rPr>
        <w:t>། །</w:t>
      </w:r>
    </w:p>
    <w:p w:rsidR="00B950B9" w:rsidRPr="006960FC" w:rsidRDefault="00B950B9" w:rsidP="004B7CF4">
      <w:pPr>
        <w:jc w:val="center"/>
        <w:rPr>
          <w:sz w:val="28"/>
          <w:szCs w:val="28"/>
        </w:rPr>
      </w:pPr>
      <w:r w:rsidRPr="006960FC">
        <w:rPr>
          <w:sz w:val="28"/>
          <w:szCs w:val="28"/>
        </w:rPr>
        <w:t>BRIEF RECITATIONS FOR THE FOUR</w:t>
      </w:r>
      <w:r w:rsidR="004B7CF4" w:rsidRPr="006960FC">
        <w:rPr>
          <w:sz w:val="28"/>
          <w:szCs w:val="28"/>
        </w:rPr>
        <w:t xml:space="preserve"> </w:t>
      </w:r>
      <w:r w:rsidRPr="006960FC">
        <w:rPr>
          <w:sz w:val="28"/>
          <w:szCs w:val="28"/>
        </w:rPr>
        <w:t>PRELIMINARY  PRACTICES</w:t>
      </w:r>
    </w:p>
    <w:p w:rsidR="00B950B9" w:rsidRPr="0096162D" w:rsidRDefault="00B950B9" w:rsidP="00B950B9">
      <w:pPr>
        <w:rPr>
          <w:rFonts w:cs="Jomolhari"/>
          <w:szCs w:val="32"/>
        </w:rPr>
      </w:pPr>
    </w:p>
    <w:p w:rsidR="00B950B9" w:rsidRPr="0096162D" w:rsidRDefault="00B950B9" w:rsidP="00B950B9">
      <w:pPr>
        <w:rPr>
          <w:rFonts w:cs="Jomolhari"/>
          <w:szCs w:val="32"/>
        </w:rPr>
      </w:pPr>
    </w:p>
    <w:p w:rsidR="00B950B9" w:rsidRPr="0096162D" w:rsidRDefault="00B950B9" w:rsidP="00B950B9">
      <w:pPr>
        <w:rPr>
          <w:rFonts w:cs="Jomolhari"/>
          <w:szCs w:val="32"/>
        </w:rPr>
      </w:pPr>
    </w:p>
    <w:p w:rsidR="00B950B9" w:rsidRPr="00074CF6" w:rsidRDefault="00B950B9" w:rsidP="00B950B9">
      <w:pPr>
        <w:rPr>
          <w:rFonts w:ascii="Jomolhari" w:hAnsi="Jomolhari" w:cs="Jomolhari"/>
          <w:sz w:val="32"/>
          <w:szCs w:val="32"/>
        </w:rPr>
      </w:pPr>
      <w:r w:rsidRPr="00074CF6">
        <w:rPr>
          <w:rFonts w:ascii="Jomolhari" w:hAnsi="Jomolhari" w:cs="Jomolhari"/>
          <w:sz w:val="32"/>
          <w:szCs w:val="32"/>
        </w:rPr>
        <w:t>དཔལ་ན་</w:t>
      </w:r>
      <w:r w:rsidRPr="00074CF6">
        <w:rPr>
          <w:rFonts w:ascii="Jomolhari" w:eastAsia="MingLiU_HKSCS" w:hAnsi="Jomolhari" w:cs="Jomolhari"/>
          <w:sz w:val="32"/>
          <w:szCs w:val="32"/>
        </w:rPr>
        <w:t></w:t>
      </w:r>
      <w:r w:rsidRPr="00074CF6">
        <w:rPr>
          <w:rFonts w:ascii="Jomolhari" w:hAnsi="Jomolhari" w:cs="Jomolhari"/>
          <w:sz w:val="32"/>
          <w:szCs w:val="32"/>
        </w:rPr>
        <w:t>བ་བདག་</w:t>
      </w:r>
      <w:r w:rsidRPr="00074CF6">
        <w:rPr>
          <w:rFonts w:ascii="Jomolhari" w:eastAsia="MingLiU_HKSCS" w:hAnsi="Jomolhari" w:cs="Jomolhari"/>
          <w:sz w:val="32"/>
          <w:szCs w:val="32"/>
        </w:rPr>
        <w:t></w:t>
      </w:r>
      <w:r w:rsidRPr="00074CF6">
        <w:rPr>
          <w:rFonts w:ascii="Jomolhari" w:hAnsi="Jomolhari" w:cs="Jomolhari"/>
          <w:sz w:val="32"/>
          <w:szCs w:val="32"/>
        </w:rPr>
        <w:t>་</w:t>
      </w:r>
      <w:r w:rsidRPr="00074CF6">
        <w:rPr>
          <w:rFonts w:ascii="Jomolhari" w:eastAsia="MingLiU_HKSCS" w:hAnsi="Jomolhari" w:cs="Jomolhari"/>
          <w:sz w:val="32"/>
          <w:szCs w:val="32"/>
        </w:rPr>
        <w:t></w:t>
      </w:r>
      <w:r w:rsidRPr="00074CF6">
        <w:rPr>
          <w:rFonts w:ascii="Jomolhari" w:hAnsi="Jomolhari" w:cs="Jomolhari"/>
          <w:sz w:val="32"/>
          <w:szCs w:val="32"/>
        </w:rPr>
        <w:t>་འཆང་དབང་</w:t>
      </w:r>
      <w:r w:rsidRPr="00074CF6">
        <w:rPr>
          <w:rFonts w:ascii="Jomolhari" w:eastAsia="MingLiU_HKSCS" w:hAnsi="Jomolhari" w:cs="Jomolhari"/>
          <w:sz w:val="32"/>
          <w:szCs w:val="32"/>
        </w:rPr>
        <w:t></w:t>
      </w:r>
      <w:r w:rsidRPr="00074CF6">
        <w:rPr>
          <w:rFonts w:ascii="Jomolhari" w:hAnsi="Jomolhari" w:cs="Jomolhari"/>
          <w:sz w:val="32"/>
          <w:szCs w:val="32"/>
        </w:rPr>
        <w:t>གས་</w:t>
      </w:r>
      <w:r w:rsidRPr="00074CF6">
        <w:rPr>
          <w:rFonts w:ascii="Jomolhari" w:eastAsia="MingLiU_HKSCS" w:hAnsi="Jomolhari" w:cs="Jomolhari"/>
          <w:sz w:val="32"/>
          <w:szCs w:val="32"/>
        </w:rPr>
        <w:t></w:t>
      </w:r>
      <w:r w:rsidRPr="00074CF6">
        <w:rPr>
          <w:rFonts w:ascii="Jomolhari" w:hAnsi="Jomolhari" w:cs="Jomolhari"/>
          <w:sz w:val="32"/>
          <w:szCs w:val="32"/>
        </w:rPr>
        <w:t>ན་ག</w:t>
      </w:r>
      <w:r w:rsidRPr="00074CF6">
        <w:rPr>
          <w:rFonts w:ascii="Jomolhari" w:eastAsia="MingLiU_HKSCS" w:hAnsi="Jomolhari" w:cs="Jomolhari"/>
          <w:sz w:val="32"/>
          <w:szCs w:val="32"/>
        </w:rPr>
        <w:t></w:t>
      </w:r>
      <w:r w:rsidRPr="00074CF6">
        <w:rPr>
          <w:rFonts w:ascii="Jomolhari" w:hAnsi="Jomolhari" w:cs="Jomolhari"/>
          <w:sz w:val="32"/>
          <w:szCs w:val="32"/>
        </w:rPr>
        <w:t>་</w:t>
      </w:r>
      <w:r w:rsidRPr="00074CF6">
        <w:rPr>
          <w:rFonts w:ascii="Jomolhari" w:eastAsia="MingLiU_HKSCS" w:hAnsi="Jomolhari" w:cs="Jomolhari"/>
          <w:sz w:val="32"/>
          <w:szCs w:val="32"/>
        </w:rPr>
        <w:t></w:t>
      </w:r>
      <w:r w:rsidRPr="00074CF6">
        <w:rPr>
          <w:rFonts w:ascii="Jomolhari" w:hAnsi="Jomolhari" w:cs="Jomolhari"/>
          <w:sz w:val="32"/>
          <w:szCs w:val="32"/>
        </w:rPr>
        <w:t>་</w:t>
      </w:r>
      <w:r w:rsidRPr="00074CF6">
        <w:rPr>
          <w:rFonts w:ascii="Jomolhari" w:eastAsia="MingLiU_HKSCS" w:hAnsi="Jomolhari" w:cs="Jomolhari"/>
          <w:sz w:val="32"/>
          <w:szCs w:val="32"/>
        </w:rPr>
        <w:t></w:t>
      </w:r>
      <w:r w:rsidRPr="00074CF6">
        <w:rPr>
          <w:rFonts w:ascii="Jomolhari" w:hAnsi="Jomolhari" w:cs="Jomolhari"/>
          <w:sz w:val="32"/>
          <w:szCs w:val="32"/>
        </w:rPr>
        <w:t>་མ་ཀ</w:t>
      </w:r>
      <w:r w:rsidRPr="00074CF6">
        <w:rPr>
          <w:rFonts w:ascii="Jomolhari" w:eastAsia="MingLiU_HKSCS" w:hAnsi="Jomolhari" w:cs="Jomolhari"/>
          <w:sz w:val="32"/>
          <w:szCs w:val="32"/>
        </w:rPr>
        <w:t></w:t>
      </w:r>
      <w:r w:rsidRPr="00074CF6">
        <w:rPr>
          <w:rFonts w:ascii="Jomolhari" w:hAnsi="Jomolhari" w:cs="Jomolhari"/>
          <w:sz w:val="32"/>
          <w:szCs w:val="32"/>
        </w:rPr>
        <w:t>་པ། །</w:t>
      </w:r>
    </w:p>
    <w:p w:rsidR="00B950B9" w:rsidRPr="0096162D" w:rsidRDefault="00B950B9" w:rsidP="00B950B9">
      <w:pPr>
        <w:rPr>
          <w:rFonts w:cs="Jomolhari"/>
          <w:szCs w:val="32"/>
        </w:rPr>
      </w:pPr>
      <w:r w:rsidRPr="0096162D">
        <w:rPr>
          <w:rFonts w:cs="Jomolhari"/>
          <w:szCs w:val="32"/>
        </w:rPr>
        <w:t>Glorious, powerful, omnipresent Lord</w:t>
      </w:r>
      <w:r w:rsidR="00731515" w:rsidRPr="0096162D">
        <w:rPr>
          <w:rFonts w:cs="Jomolhari"/>
          <w:szCs w:val="32"/>
        </w:rPr>
        <w:t xml:space="preserve"> </w:t>
      </w:r>
      <w:r w:rsidRPr="0096162D">
        <w:rPr>
          <w:rFonts w:cs="Jomolhari"/>
          <w:szCs w:val="32"/>
        </w:rPr>
        <w:t>Vajradhara, principal of all Buddha families—Guru Karmapa,</w:t>
      </w:r>
    </w:p>
    <w:p w:rsidR="00B950B9" w:rsidRPr="0096162D" w:rsidRDefault="00B950B9" w:rsidP="00B950B9">
      <w:pPr>
        <w:rPr>
          <w:rFonts w:cs="Jomolhari"/>
          <w:szCs w:val="32"/>
        </w:rPr>
      </w:pPr>
      <w:r w:rsidRPr="0096162D">
        <w:rPr>
          <w:rFonts w:cs="Jomolhari"/>
          <w:szCs w:val="32"/>
        </w:rPr>
        <w:t xml:space="preserve"> </w:t>
      </w:r>
    </w:p>
    <w:p w:rsidR="00B950B9" w:rsidRPr="00074CF6" w:rsidRDefault="00B950B9" w:rsidP="00B950B9">
      <w:pPr>
        <w:rPr>
          <w:rFonts w:ascii="Jomolhari" w:hAnsi="Jomolhari" w:cs="Jomolhari"/>
          <w:sz w:val="32"/>
          <w:szCs w:val="32"/>
        </w:rPr>
      </w:pPr>
      <w:r w:rsidRPr="00074CF6">
        <w:rPr>
          <w:rFonts w:ascii="Jomolhari" w:hAnsi="Jomolhari" w:cs="Jomolhari"/>
          <w:sz w:val="32"/>
          <w:szCs w:val="32"/>
        </w:rPr>
        <w:t>ད</w:t>
      </w:r>
      <w:r w:rsidRPr="00074CF6">
        <w:rPr>
          <w:rFonts w:ascii="Jomolhari" w:eastAsia="MingLiU_HKSCS" w:hAnsi="Jomolhari" w:cs="Jomolhari"/>
          <w:sz w:val="32"/>
          <w:szCs w:val="32"/>
        </w:rPr>
        <w:t></w:t>
      </w:r>
      <w:r w:rsidRPr="00074CF6">
        <w:rPr>
          <w:rFonts w:ascii="Jomolhari" w:hAnsi="Jomolhari" w:cs="Jomolhari"/>
          <w:sz w:val="32"/>
          <w:szCs w:val="32"/>
        </w:rPr>
        <w:t>ལ་འ</w:t>
      </w:r>
      <w:r w:rsidRPr="00074CF6">
        <w:rPr>
          <w:rFonts w:ascii="Jomolhari" w:eastAsia="MingLiU_HKSCS" w:hAnsi="Jomolhari" w:cs="Jomolhari"/>
          <w:sz w:val="32"/>
          <w:szCs w:val="32"/>
        </w:rPr>
        <w:t></w:t>
      </w:r>
      <w:r w:rsidRPr="00074CF6">
        <w:rPr>
          <w:rFonts w:ascii="Jomolhari" w:hAnsi="Jomolhari" w:cs="Jomolhari"/>
          <w:sz w:val="32"/>
          <w:szCs w:val="32"/>
        </w:rPr>
        <w:t>ར་</w:t>
      </w:r>
      <w:r w:rsidRPr="00074CF6">
        <w:rPr>
          <w:rFonts w:ascii="Jomolhari" w:eastAsia="MingLiU_HKSCS" w:hAnsi="Jomolhari" w:cs="Jomolhari"/>
          <w:sz w:val="32"/>
          <w:szCs w:val="32"/>
        </w:rPr>
        <w:t></w:t>
      </w:r>
      <w:r w:rsidRPr="00074CF6">
        <w:rPr>
          <w:rFonts w:ascii="Jomolhari" w:hAnsi="Jomolhari" w:cs="Jomolhari"/>
          <w:sz w:val="32"/>
          <w:szCs w:val="32"/>
        </w:rPr>
        <w:t>ན་</w:t>
      </w:r>
      <w:r w:rsidRPr="00074CF6">
        <w:rPr>
          <w:rFonts w:ascii="Jomolhari" w:eastAsia="MingLiU_HKSCS" w:hAnsi="Jomolhari" w:cs="Jomolhari"/>
          <w:sz w:val="32"/>
          <w:szCs w:val="32"/>
        </w:rPr>
        <w:t></w:t>
      </w:r>
      <w:r w:rsidRPr="00074CF6">
        <w:rPr>
          <w:rFonts w:ascii="Jomolhari" w:hAnsi="Jomolhari" w:cs="Jomolhari"/>
          <w:sz w:val="32"/>
          <w:szCs w:val="32"/>
        </w:rPr>
        <w:t>་འ</w:t>
      </w:r>
      <w:r w:rsidRPr="00074CF6">
        <w:rPr>
          <w:rFonts w:ascii="Jomolhari" w:eastAsia="MingLiU_HKSCS" w:hAnsi="Jomolhari" w:cs="Jomolhari"/>
          <w:sz w:val="32"/>
          <w:szCs w:val="32"/>
        </w:rPr>
        <w:t></w:t>
      </w:r>
      <w:r w:rsidRPr="00074CF6">
        <w:rPr>
          <w:rFonts w:ascii="Jomolhari" w:hAnsi="Jomolhari" w:cs="Jomolhari"/>
          <w:sz w:val="32"/>
          <w:szCs w:val="32"/>
        </w:rPr>
        <w:t>ང་གནས་</w:t>
      </w:r>
      <w:r w:rsidRPr="00074CF6">
        <w:rPr>
          <w:rFonts w:ascii="Jomolhari" w:eastAsia="MingLiU_HKSCS" w:hAnsi="Jomolhari" w:cs="Jomolhari"/>
          <w:sz w:val="32"/>
          <w:szCs w:val="32"/>
        </w:rPr>
        <w:t></w:t>
      </w:r>
      <w:r w:rsidRPr="00074CF6">
        <w:rPr>
          <w:rFonts w:ascii="Jomolhari" w:hAnsi="Jomolhari" w:cs="Jomolhari"/>
          <w:sz w:val="32"/>
          <w:szCs w:val="32"/>
        </w:rPr>
        <w:t>ད་</w:t>
      </w:r>
      <w:r w:rsidRPr="00074CF6">
        <w:rPr>
          <w:rFonts w:ascii="Jomolhari" w:eastAsia="MingLiU_HKSCS" w:hAnsi="Jomolhari" w:cs="Jomolhari"/>
          <w:sz w:val="32"/>
          <w:szCs w:val="32"/>
        </w:rPr>
        <w:t></w:t>
      </w:r>
      <w:r w:rsidRPr="00074CF6">
        <w:rPr>
          <w:rFonts w:ascii="Jomolhari" w:hAnsi="Jomolhari" w:cs="Jomolhari"/>
          <w:sz w:val="32"/>
          <w:szCs w:val="32"/>
        </w:rPr>
        <w:t>་དཔལ་ར་</w:t>
      </w:r>
      <w:r w:rsidRPr="00074CF6">
        <w:rPr>
          <w:rFonts w:ascii="Jomolhari" w:eastAsia="MingLiU_HKSCS" w:hAnsi="Jomolhari" w:cs="Jomolhari"/>
          <w:sz w:val="32"/>
          <w:szCs w:val="32"/>
        </w:rPr>
        <w:t></w:t>
      </w:r>
      <w:r w:rsidRPr="00074CF6">
        <w:rPr>
          <w:rFonts w:ascii="Jomolhari" w:hAnsi="Jomolhari" w:cs="Jomolhari"/>
          <w:sz w:val="32"/>
          <w:szCs w:val="32"/>
        </w:rPr>
        <w:t>་དམ་</w:t>
      </w:r>
      <w:r w:rsidRPr="00074CF6">
        <w:rPr>
          <w:rFonts w:ascii="Jomolhari" w:eastAsia="MingLiU_HKSCS" w:hAnsi="Jomolhari" w:cs="Jomolhari"/>
          <w:sz w:val="32"/>
          <w:szCs w:val="32"/>
        </w:rPr>
        <w:t></w:t>
      </w:r>
      <w:r w:rsidRPr="00074CF6">
        <w:rPr>
          <w:rFonts w:ascii="Jomolhari" w:hAnsi="Jomolhari" w:cs="Jomolhari"/>
          <w:sz w:val="32"/>
          <w:szCs w:val="32"/>
        </w:rPr>
        <w:t>་</w:t>
      </w:r>
      <w:r w:rsidRPr="00074CF6">
        <w:rPr>
          <w:rFonts w:ascii="Jomolhari" w:eastAsia="MingLiU_HKSCS" w:hAnsi="Jomolhari" w:cs="Jomolhari"/>
          <w:sz w:val="32"/>
          <w:szCs w:val="32"/>
        </w:rPr>
        <w:t></w:t>
      </w:r>
      <w:r w:rsidRPr="00074CF6">
        <w:rPr>
          <w:rFonts w:ascii="Jomolhari" w:hAnsi="Jomolhari" w:cs="Jomolhari"/>
          <w:sz w:val="32"/>
          <w:szCs w:val="32"/>
        </w:rPr>
        <w:t>་</w:t>
      </w:r>
      <w:r w:rsidRPr="00074CF6">
        <w:rPr>
          <w:rFonts w:ascii="Jomolhari" w:eastAsia="MingLiU_HKSCS" w:hAnsi="Jomolhari" w:cs="Jomolhari"/>
          <w:sz w:val="32"/>
          <w:szCs w:val="32"/>
        </w:rPr>
        <w:t></w:t>
      </w:r>
      <w:r w:rsidRPr="00074CF6">
        <w:rPr>
          <w:rFonts w:ascii="Jomolhari" w:hAnsi="Jomolhari" w:cs="Jomolhari"/>
          <w:sz w:val="32"/>
          <w:szCs w:val="32"/>
        </w:rPr>
        <w:t>ལ་འ</w:t>
      </w:r>
      <w:r w:rsidRPr="00074CF6">
        <w:rPr>
          <w:rFonts w:ascii="Jomolhari" w:eastAsia="MingLiU_HKSCS" w:hAnsi="Jomolhari" w:cs="Jomolhari"/>
          <w:sz w:val="32"/>
          <w:szCs w:val="32"/>
        </w:rPr>
        <w:t></w:t>
      </w:r>
      <w:r w:rsidRPr="00074CF6">
        <w:rPr>
          <w:rFonts w:ascii="Jomolhari" w:hAnsi="Jomolhari" w:cs="Jomolhari"/>
          <w:sz w:val="32"/>
          <w:szCs w:val="32"/>
        </w:rPr>
        <w:t>ར་མ། །</w:t>
      </w:r>
    </w:p>
    <w:p w:rsidR="00B950B9" w:rsidRPr="0096162D" w:rsidRDefault="00B950B9" w:rsidP="00B950B9">
      <w:pPr>
        <w:rPr>
          <w:rFonts w:cs="Jomolhari"/>
          <w:szCs w:val="32"/>
        </w:rPr>
      </w:pPr>
      <w:r w:rsidRPr="0096162D">
        <w:rPr>
          <w:rFonts w:cs="Jomolhari"/>
          <w:szCs w:val="32"/>
        </w:rPr>
        <w:t>Origin of all maṇḍalas, glory of saṃsāra</w:t>
      </w:r>
      <w:r w:rsidR="00731515" w:rsidRPr="0096162D">
        <w:rPr>
          <w:rFonts w:cs="Jomolhari"/>
          <w:szCs w:val="32"/>
        </w:rPr>
        <w:t xml:space="preserve"> </w:t>
      </w:r>
      <w:r w:rsidRPr="0096162D">
        <w:rPr>
          <w:rFonts w:cs="Jomolhari"/>
          <w:szCs w:val="32"/>
        </w:rPr>
        <w:t>and nirvāṇa—Yidam Vajrayoginī,</w:t>
      </w:r>
    </w:p>
    <w:p w:rsidR="00B950B9" w:rsidRPr="0096162D" w:rsidRDefault="00B950B9" w:rsidP="00B950B9">
      <w:pPr>
        <w:rPr>
          <w:rFonts w:cs="Jomolhari"/>
          <w:szCs w:val="32"/>
        </w:rPr>
      </w:pPr>
    </w:p>
    <w:p w:rsidR="00B950B9" w:rsidRPr="00074CF6" w:rsidRDefault="00B950B9" w:rsidP="00B950B9">
      <w:pPr>
        <w:rPr>
          <w:rFonts w:ascii="Jomolhari" w:hAnsi="Jomolhari" w:cs="Jomolhari"/>
          <w:sz w:val="32"/>
          <w:szCs w:val="32"/>
        </w:rPr>
      </w:pPr>
      <w:r w:rsidRPr="00074CF6">
        <w:rPr>
          <w:rFonts w:ascii="Jomolhari" w:eastAsia="MingLiU_HKSCS" w:hAnsi="Jomolhari" w:cs="Jomolhari"/>
          <w:sz w:val="32"/>
          <w:szCs w:val="32"/>
        </w:rPr>
        <w:t></w:t>
      </w:r>
      <w:r w:rsidRPr="00074CF6">
        <w:rPr>
          <w:rFonts w:ascii="Jomolhari" w:hAnsi="Jomolhari" w:cs="Jomolhari"/>
          <w:sz w:val="32"/>
          <w:szCs w:val="32"/>
        </w:rPr>
        <w:t>ན་ལས་</w:t>
      </w:r>
      <w:r w:rsidRPr="00074CF6">
        <w:rPr>
          <w:rFonts w:ascii="Jomolhari" w:eastAsia="MingLiU_HKSCS" w:hAnsi="Jomolhari" w:cs="Jomolhari"/>
          <w:sz w:val="32"/>
          <w:szCs w:val="32"/>
        </w:rPr>
        <w:t></w:t>
      </w:r>
      <w:r w:rsidRPr="00074CF6">
        <w:rPr>
          <w:rFonts w:ascii="Jomolhari" w:hAnsi="Jomolhari" w:cs="Jomolhari"/>
          <w:sz w:val="32"/>
          <w:szCs w:val="32"/>
        </w:rPr>
        <w:t>ན་་</w:t>
      </w:r>
      <w:r w:rsidRPr="00074CF6">
        <w:rPr>
          <w:rFonts w:ascii="Jomolhari" w:eastAsia="MingLiU_HKSCS" w:hAnsi="Jomolhari" w:cs="Jomolhari"/>
          <w:sz w:val="32"/>
          <w:szCs w:val="32"/>
        </w:rPr>
        <w:t></w:t>
      </w:r>
      <w:r w:rsidRPr="00074CF6">
        <w:rPr>
          <w:rFonts w:ascii="Jomolhari" w:hAnsi="Jomolhari" w:cs="Jomolhari"/>
          <w:sz w:val="32"/>
          <w:szCs w:val="32"/>
        </w:rPr>
        <w:t>ད་</w:t>
      </w:r>
      <w:r w:rsidRPr="00074CF6">
        <w:rPr>
          <w:rFonts w:ascii="Jomolhari" w:eastAsia="MingLiU_HKSCS" w:hAnsi="Jomolhari" w:cs="Jomolhari"/>
          <w:sz w:val="32"/>
          <w:szCs w:val="32"/>
        </w:rPr>
        <w:t></w:t>
      </w:r>
      <w:r w:rsidRPr="00074CF6">
        <w:rPr>
          <w:rFonts w:ascii="Jomolhari" w:hAnsi="Jomolhari" w:cs="Jomolhari"/>
          <w:sz w:val="32"/>
          <w:szCs w:val="32"/>
        </w:rPr>
        <w:t>ར་དབང་བར་</w:t>
      </w:r>
      <w:r w:rsidRPr="00074CF6">
        <w:rPr>
          <w:rFonts w:ascii="Jomolhari" w:eastAsia="MingLiU_HKSCS" w:hAnsi="Jomolhari" w:cs="Jomolhari"/>
          <w:sz w:val="32"/>
          <w:szCs w:val="32"/>
        </w:rPr>
        <w:t></w:t>
      </w:r>
      <w:r w:rsidRPr="00074CF6">
        <w:rPr>
          <w:rFonts w:ascii="Jomolhari" w:hAnsi="Jomolhari" w:cs="Jomolhari"/>
          <w:sz w:val="32"/>
          <w:szCs w:val="32"/>
        </w:rPr>
        <w:t>ས་</w:t>
      </w:r>
      <w:r w:rsidRPr="00074CF6">
        <w:rPr>
          <w:rFonts w:ascii="Jomolhari" w:eastAsia="MingLiU_HKSCS" w:hAnsi="Jomolhari" w:cs="Jomolhari"/>
          <w:sz w:val="32"/>
          <w:szCs w:val="32"/>
        </w:rPr>
        <w:t></w:t>
      </w:r>
      <w:r w:rsidRPr="00074CF6">
        <w:rPr>
          <w:rFonts w:ascii="Jomolhari" w:hAnsi="Jomolhari" w:cs="Jomolhari"/>
          <w:sz w:val="32"/>
          <w:szCs w:val="32"/>
        </w:rPr>
        <w:t>ང་</w:t>
      </w:r>
      <w:r w:rsidRPr="00074CF6">
        <w:rPr>
          <w:rFonts w:ascii="Jomolhari" w:eastAsia="MingLiU_HKSCS" w:hAnsi="Jomolhari" w:cs="Jomolhari"/>
          <w:sz w:val="32"/>
          <w:szCs w:val="32"/>
        </w:rPr>
        <w:t></w:t>
      </w:r>
      <w:r w:rsidRPr="00074CF6">
        <w:rPr>
          <w:rFonts w:ascii="Jomolhari" w:hAnsi="Jomolhari" w:cs="Jomolhari"/>
          <w:sz w:val="32"/>
          <w:szCs w:val="32"/>
        </w:rPr>
        <w:t>ར་ཅན་</w:t>
      </w:r>
      <w:r w:rsidRPr="00074CF6">
        <w:rPr>
          <w:rFonts w:ascii="Jomolhari" w:eastAsia="MingLiU_HKSCS" w:hAnsi="Jomolhari" w:cs="Jomolhari"/>
          <w:sz w:val="32"/>
          <w:szCs w:val="32"/>
        </w:rPr>
        <w:t></w:t>
      </w:r>
      <w:r w:rsidRPr="00074CF6">
        <w:rPr>
          <w:rFonts w:ascii="Jomolhari" w:hAnsi="Jomolhari" w:cs="Jomolhari"/>
          <w:sz w:val="32"/>
          <w:szCs w:val="32"/>
        </w:rPr>
        <w:t>མ་</w:t>
      </w:r>
      <w:r w:rsidRPr="00074CF6">
        <w:rPr>
          <w:rFonts w:ascii="Jomolhari" w:eastAsia="MingLiU_HKSCS" w:hAnsi="Jomolhari" w:cs="Jomolhari"/>
          <w:sz w:val="32"/>
          <w:szCs w:val="32"/>
        </w:rPr>
        <w:t></w:t>
      </w:r>
      <w:r w:rsidRPr="00074CF6">
        <w:rPr>
          <w:rFonts w:ascii="Jomolhari" w:hAnsi="Jomolhari" w:cs="Jomolhari"/>
          <w:sz w:val="32"/>
          <w:szCs w:val="32"/>
        </w:rPr>
        <w:t>ལ་ལ། །</w:t>
      </w:r>
    </w:p>
    <w:p w:rsidR="00B950B9" w:rsidRPr="0096162D" w:rsidRDefault="00B950B9" w:rsidP="00B950B9">
      <w:pPr>
        <w:rPr>
          <w:rFonts w:cs="Jomolhari"/>
          <w:szCs w:val="32"/>
        </w:rPr>
      </w:pPr>
      <w:r w:rsidRPr="0096162D">
        <w:rPr>
          <w:rFonts w:cs="Jomolhari"/>
          <w:szCs w:val="32"/>
        </w:rPr>
        <w:t>Those who have power over enlightened</w:t>
      </w:r>
      <w:r w:rsidR="00731515" w:rsidRPr="0096162D">
        <w:rPr>
          <w:rFonts w:cs="Jomolhari"/>
          <w:szCs w:val="32"/>
        </w:rPr>
        <w:t xml:space="preserve"> </w:t>
      </w:r>
      <w:r w:rsidRPr="0096162D">
        <w:rPr>
          <w:rFonts w:cs="Jomolhari"/>
          <w:szCs w:val="32"/>
        </w:rPr>
        <w:t>activity—dharma protectors Bernakchen and consort,</w:t>
      </w:r>
    </w:p>
    <w:p w:rsidR="00B950B9" w:rsidRPr="0096162D" w:rsidRDefault="00B950B9" w:rsidP="00B950B9">
      <w:pPr>
        <w:rPr>
          <w:rFonts w:cs="Jomolhari"/>
          <w:szCs w:val="32"/>
        </w:rPr>
      </w:pPr>
      <w:r w:rsidRPr="0096162D">
        <w:rPr>
          <w:rFonts w:cs="Jomolhari"/>
          <w:szCs w:val="32"/>
        </w:rPr>
        <w:t xml:space="preserve"> </w:t>
      </w:r>
    </w:p>
    <w:p w:rsidR="00B950B9" w:rsidRPr="00074CF6" w:rsidRDefault="00B950B9" w:rsidP="00B950B9">
      <w:pPr>
        <w:rPr>
          <w:rFonts w:ascii="Jomolhari" w:hAnsi="Jomolhari" w:cs="Jomolhari"/>
          <w:sz w:val="32"/>
          <w:szCs w:val="32"/>
        </w:rPr>
      </w:pPr>
      <w:r w:rsidRPr="00074CF6">
        <w:rPr>
          <w:rFonts w:ascii="Jomolhari" w:eastAsia="MingLiU_HKSCS" w:hAnsi="Jomolhari" w:cs="Jomolhari"/>
          <w:sz w:val="32"/>
          <w:szCs w:val="32"/>
        </w:rPr>
        <w:t></w:t>
      </w:r>
      <w:r w:rsidRPr="00074CF6">
        <w:rPr>
          <w:rFonts w:ascii="Jomolhari" w:hAnsi="Jomolhari" w:cs="Jomolhari"/>
          <w:sz w:val="32"/>
          <w:szCs w:val="32"/>
        </w:rPr>
        <w:t>ལ་འ</w:t>
      </w:r>
      <w:r w:rsidRPr="00074CF6">
        <w:rPr>
          <w:rFonts w:ascii="Jomolhari" w:eastAsia="MingLiU_HKSCS" w:hAnsi="Jomolhari" w:cs="Jomolhari"/>
          <w:sz w:val="32"/>
          <w:szCs w:val="32"/>
        </w:rPr>
        <w:t></w:t>
      </w:r>
      <w:r w:rsidRPr="00074CF6">
        <w:rPr>
          <w:rFonts w:ascii="Jomolhari" w:hAnsi="Jomolhari" w:cs="Jomolhari"/>
          <w:sz w:val="32"/>
          <w:szCs w:val="32"/>
        </w:rPr>
        <w:t>ར་</w:t>
      </w:r>
      <w:r w:rsidRPr="00074CF6">
        <w:rPr>
          <w:rFonts w:ascii="Jomolhari" w:eastAsia="MingLiU_HKSCS" w:hAnsi="Jomolhari" w:cs="Jomolhari"/>
          <w:sz w:val="32"/>
          <w:szCs w:val="32"/>
        </w:rPr>
        <w:t></w:t>
      </w:r>
      <w:r w:rsidRPr="00074CF6">
        <w:rPr>
          <w:rFonts w:ascii="Jomolhari" w:hAnsi="Jomolhari" w:cs="Jomolhari"/>
          <w:sz w:val="32"/>
          <w:szCs w:val="32"/>
        </w:rPr>
        <w:t>་ག</w:t>
      </w:r>
      <w:r w:rsidRPr="00074CF6">
        <w:rPr>
          <w:rFonts w:ascii="Jomolhari" w:eastAsia="MingLiU_HKSCS" w:hAnsi="Jomolhari" w:cs="Jomolhari"/>
          <w:sz w:val="32"/>
          <w:szCs w:val="32"/>
        </w:rPr>
        <w:t></w:t>
      </w:r>
      <w:r w:rsidRPr="00074CF6">
        <w:rPr>
          <w:rFonts w:ascii="Jomolhari" w:hAnsi="Jomolhari" w:cs="Jomolhari"/>
          <w:sz w:val="32"/>
          <w:szCs w:val="32"/>
        </w:rPr>
        <w:t>ག་ས་པས་འ</w:t>
      </w:r>
      <w:r w:rsidRPr="00074CF6">
        <w:rPr>
          <w:rFonts w:ascii="Jomolhari" w:eastAsia="MingLiU_HKSCS" w:hAnsi="Jomolhari" w:cs="Jomolhari"/>
          <w:sz w:val="32"/>
          <w:szCs w:val="32"/>
        </w:rPr>
        <w:t></w:t>
      </w:r>
      <w:r w:rsidRPr="00074CF6">
        <w:rPr>
          <w:rFonts w:ascii="Jomolhari" w:hAnsi="Jomolhari" w:cs="Jomolhari"/>
          <w:sz w:val="32"/>
          <w:szCs w:val="32"/>
        </w:rPr>
        <w:t>ད་</w:t>
      </w:r>
      <w:r w:rsidRPr="00074CF6">
        <w:rPr>
          <w:rFonts w:ascii="Jomolhari" w:eastAsia="MingLiU_HKSCS" w:hAnsi="Jomolhari" w:cs="Jomolhari"/>
          <w:sz w:val="32"/>
          <w:szCs w:val="32"/>
        </w:rPr>
        <w:t></w:t>
      </w:r>
      <w:r w:rsidRPr="00074CF6">
        <w:rPr>
          <w:rFonts w:ascii="Jomolhari" w:hAnsi="Jomolhari" w:cs="Jomolhari"/>
          <w:sz w:val="32"/>
          <w:szCs w:val="32"/>
        </w:rPr>
        <w:t>་འ</w:t>
      </w:r>
      <w:r w:rsidRPr="00074CF6">
        <w:rPr>
          <w:rFonts w:ascii="Jomolhari" w:eastAsia="MingLiU_HKSCS" w:hAnsi="Jomolhari" w:cs="Jomolhari"/>
          <w:sz w:val="32"/>
          <w:szCs w:val="32"/>
        </w:rPr>
        <w:t></w:t>
      </w:r>
      <w:r w:rsidRPr="00074CF6">
        <w:rPr>
          <w:rFonts w:ascii="Jomolhari" w:hAnsi="Jomolhari" w:cs="Jomolhari"/>
          <w:sz w:val="32"/>
          <w:szCs w:val="32"/>
        </w:rPr>
        <w:t>ལ་</w:t>
      </w:r>
      <w:r w:rsidRPr="00074CF6">
        <w:rPr>
          <w:rFonts w:ascii="Jomolhari" w:eastAsia="MingLiU_HKSCS" w:hAnsi="Jomolhari" w:cs="Jomolhari"/>
          <w:sz w:val="32"/>
          <w:szCs w:val="32"/>
        </w:rPr>
        <w:t></w:t>
      </w:r>
      <w:r w:rsidRPr="00074CF6">
        <w:rPr>
          <w:rFonts w:ascii="Jomolhari" w:hAnsi="Jomolhari" w:cs="Jomolhari"/>
          <w:sz w:val="32"/>
          <w:szCs w:val="32"/>
        </w:rPr>
        <w:t>ད་</w:t>
      </w:r>
      <w:r w:rsidRPr="00074CF6">
        <w:rPr>
          <w:rFonts w:ascii="Jomolhari" w:eastAsia="MingLiU_HKSCS" w:hAnsi="Jomolhari" w:cs="Jomolhari"/>
          <w:sz w:val="32"/>
          <w:szCs w:val="32"/>
        </w:rPr>
        <w:t></w:t>
      </w:r>
      <w:r w:rsidRPr="00074CF6">
        <w:rPr>
          <w:rFonts w:ascii="Jomolhari" w:hAnsi="Jomolhari" w:cs="Jomolhari"/>
          <w:sz w:val="32"/>
          <w:szCs w:val="32"/>
        </w:rPr>
        <w:t>གས་</w:t>
      </w:r>
      <w:r w:rsidRPr="00074CF6">
        <w:rPr>
          <w:rFonts w:ascii="Jomolhari" w:eastAsia="MingLiU_HKSCS" w:hAnsi="Jomolhari" w:cs="Jomolhari"/>
          <w:sz w:val="32"/>
          <w:szCs w:val="32"/>
        </w:rPr>
        <w:t></w:t>
      </w:r>
      <w:r w:rsidRPr="00074CF6">
        <w:rPr>
          <w:rFonts w:ascii="Jomolhari" w:hAnsi="Jomolhari" w:cs="Jomolhari"/>
          <w:sz w:val="32"/>
          <w:szCs w:val="32"/>
        </w:rPr>
        <w:t>ས་</w:t>
      </w:r>
      <w:r w:rsidRPr="00074CF6">
        <w:rPr>
          <w:rFonts w:ascii="Jomolhari" w:eastAsia="MingLiU_HKSCS" w:hAnsi="Jomolhari" w:cs="Jomolhari"/>
          <w:sz w:val="32"/>
          <w:szCs w:val="32"/>
        </w:rPr>
        <w:t></w:t>
      </w:r>
      <w:r w:rsidRPr="00074CF6">
        <w:rPr>
          <w:rFonts w:ascii="Jomolhari" w:hAnsi="Jomolhari" w:cs="Jomolhari"/>
          <w:sz w:val="32"/>
          <w:szCs w:val="32"/>
        </w:rPr>
        <w:t>ང་བར་མ</w:t>
      </w:r>
      <w:r w:rsidRPr="00074CF6">
        <w:rPr>
          <w:rFonts w:ascii="Jomolhari" w:eastAsia="MingLiU_HKSCS" w:hAnsi="Jomolhari" w:cs="Jomolhari"/>
          <w:sz w:val="32"/>
          <w:szCs w:val="32"/>
        </w:rPr>
        <w:t></w:t>
      </w:r>
      <w:r w:rsidRPr="00074CF6">
        <w:rPr>
          <w:rFonts w:ascii="Jomolhari" w:hAnsi="Jomolhari" w:cs="Jomolhari"/>
          <w:sz w:val="32"/>
          <w:szCs w:val="32"/>
        </w:rPr>
        <w:t>ད། །</w:t>
      </w:r>
    </w:p>
    <w:p w:rsidR="00B950B9" w:rsidRPr="0096162D" w:rsidRDefault="00B950B9" w:rsidP="00B950B9">
      <w:pPr>
        <w:rPr>
          <w:rFonts w:cs="Jomolhari"/>
          <w:szCs w:val="32"/>
        </w:rPr>
      </w:pPr>
      <w:r w:rsidRPr="0096162D">
        <w:rPr>
          <w:rFonts w:cs="Jomolhari"/>
          <w:szCs w:val="32"/>
        </w:rPr>
        <w:t>This yogi bows to you with one-pointed</w:t>
      </w:r>
      <w:r w:rsidR="00731515" w:rsidRPr="0096162D">
        <w:rPr>
          <w:rFonts w:cs="Jomolhari"/>
          <w:szCs w:val="32"/>
        </w:rPr>
        <w:t xml:space="preserve"> </w:t>
      </w:r>
      <w:r w:rsidRPr="0096162D">
        <w:rPr>
          <w:rFonts w:cs="Jomolhari"/>
          <w:szCs w:val="32"/>
        </w:rPr>
        <w:t>respect—please protect me forever with your noble compassion.</w:t>
      </w:r>
    </w:p>
    <w:p w:rsidR="00B950B9" w:rsidRPr="0096162D" w:rsidRDefault="00B950B9" w:rsidP="00B950B9">
      <w:pPr>
        <w:rPr>
          <w:rFonts w:cs="Jomolhari"/>
          <w:szCs w:val="32"/>
        </w:rPr>
      </w:pPr>
    </w:p>
    <w:p w:rsidR="00B950B9" w:rsidRPr="0096162D" w:rsidRDefault="00B950B9" w:rsidP="00B950B9">
      <w:pPr>
        <w:rPr>
          <w:rFonts w:cs="Jomolhari"/>
          <w:szCs w:val="32"/>
        </w:rPr>
      </w:pPr>
    </w:p>
    <w:p w:rsidR="00B950B9" w:rsidRPr="0096162D" w:rsidRDefault="00B950B9" w:rsidP="00B950B9">
      <w:pPr>
        <w:rPr>
          <w:rFonts w:cs="Jomolhari"/>
          <w:szCs w:val="32"/>
        </w:rPr>
      </w:pPr>
    </w:p>
    <w:p w:rsidR="00B950B9" w:rsidRPr="00074CF6" w:rsidRDefault="00B950B9" w:rsidP="00B950B9">
      <w:pPr>
        <w:rPr>
          <w:rFonts w:ascii="Jomolhari" w:hAnsi="Jomolhari" w:cs="Jomolhari"/>
          <w:sz w:val="32"/>
          <w:szCs w:val="32"/>
        </w:rPr>
      </w:pPr>
      <w:r w:rsidRPr="00074CF6">
        <w:rPr>
          <w:rFonts w:ascii="Jomolhari" w:hAnsi="Jomolhari" w:cs="Jomolhari"/>
          <w:sz w:val="32"/>
          <w:szCs w:val="32"/>
        </w:rPr>
        <w:t>འ</w:t>
      </w:r>
      <w:r w:rsidRPr="00074CF6">
        <w:rPr>
          <w:rFonts w:ascii="Jomolhari" w:eastAsia="MingLiU_HKSCS" w:hAnsi="Jomolhari" w:cs="Jomolhari"/>
          <w:sz w:val="32"/>
          <w:szCs w:val="32"/>
        </w:rPr>
        <w:t></w:t>
      </w:r>
      <w:r w:rsidRPr="00074CF6">
        <w:rPr>
          <w:rFonts w:ascii="Jomolhari" w:hAnsi="Jomolhari" w:cs="Jomolhari"/>
          <w:sz w:val="32"/>
          <w:szCs w:val="32"/>
        </w:rPr>
        <w:t>ར་གང་ཟག་གང་</w:t>
      </w:r>
      <w:r w:rsidRPr="00074CF6">
        <w:rPr>
          <w:rFonts w:ascii="Jomolhari" w:eastAsia="MingLiU_HKSCS" w:hAnsi="Jomolhari" w:cs="Jomolhari"/>
          <w:sz w:val="32"/>
          <w:szCs w:val="32"/>
        </w:rPr>
        <w:t></w:t>
      </w:r>
      <w:r w:rsidRPr="00074CF6">
        <w:rPr>
          <w:rFonts w:ascii="Jomolhari" w:hAnsi="Jomolhari" w:cs="Jomolhari"/>
          <w:sz w:val="32"/>
          <w:szCs w:val="32"/>
        </w:rPr>
        <w:t>ག་ལམ་</w:t>
      </w:r>
      <w:r w:rsidRPr="00074CF6">
        <w:rPr>
          <w:rFonts w:ascii="Jomolhari" w:eastAsia="MingLiU_HKSCS" w:hAnsi="Jomolhari" w:cs="Jomolhari"/>
          <w:sz w:val="32"/>
          <w:szCs w:val="32"/>
        </w:rPr>
        <w:t></w:t>
      </w:r>
      <w:r w:rsidRPr="00074CF6">
        <w:rPr>
          <w:rFonts w:ascii="Jomolhari" w:hAnsi="Jomolhari" w:cs="Jomolhari"/>
          <w:sz w:val="32"/>
          <w:szCs w:val="32"/>
        </w:rPr>
        <w:t>ན་</w:t>
      </w:r>
      <w:r w:rsidRPr="00074CF6">
        <w:rPr>
          <w:rFonts w:ascii="Jomolhari" w:eastAsia="MingLiU_HKSCS" w:hAnsi="Jomolhari" w:cs="Jomolhari"/>
          <w:sz w:val="32"/>
          <w:szCs w:val="32"/>
        </w:rPr>
        <w:t></w:t>
      </w:r>
      <w:r w:rsidRPr="00074CF6">
        <w:rPr>
          <w:rFonts w:ascii="Jomolhari" w:hAnsi="Jomolhari" w:cs="Jomolhari"/>
          <w:sz w:val="32"/>
          <w:szCs w:val="32"/>
        </w:rPr>
        <w:t>ང་བས་ད་</w:t>
      </w:r>
      <w:r w:rsidRPr="00074CF6">
        <w:rPr>
          <w:rFonts w:ascii="Jomolhari" w:eastAsia="MingLiU_HKSCS" w:hAnsi="Jomolhari" w:cs="Jomolhari"/>
          <w:sz w:val="32"/>
          <w:szCs w:val="32"/>
        </w:rPr>
        <w:t></w:t>
      </w:r>
      <w:r w:rsidRPr="00074CF6">
        <w:rPr>
          <w:rFonts w:ascii="Jomolhari" w:hAnsi="Jomolhari" w:cs="Jomolhari"/>
          <w:sz w:val="32"/>
          <w:szCs w:val="32"/>
        </w:rPr>
        <w:t>ངས་པ་</w:t>
      </w:r>
      <w:r w:rsidRPr="00074CF6">
        <w:rPr>
          <w:rFonts w:ascii="Jomolhari" w:eastAsia="MingLiU_HKSCS" w:hAnsi="Jomolhari" w:cs="Jomolhari"/>
          <w:sz w:val="32"/>
          <w:szCs w:val="32"/>
        </w:rPr>
        <w:t></w:t>
      </w:r>
      <w:r w:rsidRPr="00074CF6">
        <w:rPr>
          <w:rFonts w:ascii="Jomolhari" w:hAnsi="Jomolhari" w:cs="Jomolhari"/>
          <w:sz w:val="32"/>
          <w:szCs w:val="32"/>
        </w:rPr>
        <w:t>ན་</w:t>
      </w:r>
      <w:r w:rsidRPr="00074CF6">
        <w:rPr>
          <w:rFonts w:ascii="Jomolhari" w:eastAsia="MingLiU_HKSCS" w:hAnsi="Jomolhari" w:cs="Jomolhari"/>
          <w:sz w:val="32"/>
          <w:szCs w:val="32"/>
        </w:rPr>
        <w:t></w:t>
      </w:r>
      <w:r w:rsidRPr="00074CF6">
        <w:rPr>
          <w:rFonts w:ascii="Jomolhari" w:hAnsi="Jomolhari" w:cs="Jomolhari"/>
          <w:sz w:val="32"/>
          <w:szCs w:val="32"/>
        </w:rPr>
        <w:t>་</w:t>
      </w:r>
      <w:r w:rsidRPr="00074CF6">
        <w:rPr>
          <w:rFonts w:ascii="Jomolhari" w:eastAsia="MingLiU_HKSCS" w:hAnsi="Jomolhari" w:cs="Jomolhari"/>
          <w:sz w:val="32"/>
          <w:szCs w:val="32"/>
        </w:rPr>
        <w:t></w:t>
      </w:r>
      <w:r w:rsidRPr="00074CF6">
        <w:rPr>
          <w:rFonts w:ascii="Jomolhari" w:hAnsi="Jomolhari" w:cs="Jomolhari"/>
          <w:sz w:val="32"/>
          <w:szCs w:val="32"/>
        </w:rPr>
        <w:t>ང་བས། ཚད་ན་་</w:t>
      </w:r>
      <w:r w:rsidRPr="00074CF6">
        <w:rPr>
          <w:rFonts w:ascii="Jomolhari" w:eastAsia="MingLiU_HKSCS" w:hAnsi="Jomolhari" w:cs="Jomolhari"/>
          <w:sz w:val="32"/>
          <w:szCs w:val="32"/>
        </w:rPr>
        <w:t></w:t>
      </w:r>
      <w:r w:rsidRPr="00074CF6">
        <w:rPr>
          <w:rFonts w:ascii="Jomolhari" w:hAnsi="Jomolhari" w:cs="Jomolhari"/>
          <w:sz w:val="32"/>
          <w:szCs w:val="32"/>
        </w:rPr>
        <w:t>་མ</w:t>
      </w:r>
      <w:r w:rsidRPr="00074CF6">
        <w:rPr>
          <w:rFonts w:ascii="Jomolhari" w:eastAsia="MingLiU_HKSCS" w:hAnsi="Jomolhari" w:cs="Jomolhari"/>
          <w:sz w:val="32"/>
          <w:szCs w:val="32"/>
        </w:rPr>
        <w:t></w:t>
      </w:r>
      <w:r w:rsidRPr="00074CF6">
        <w:rPr>
          <w:rFonts w:ascii="Jomolhari" w:hAnsi="Jomolhari" w:cs="Jomolhari"/>
          <w:sz w:val="32"/>
          <w:szCs w:val="32"/>
        </w:rPr>
        <w:t>་</w:t>
      </w:r>
      <w:r w:rsidRPr="00074CF6">
        <w:rPr>
          <w:rFonts w:ascii="Jomolhari" w:eastAsia="MingLiU_HKSCS" w:hAnsi="Jomolhari" w:cs="Jomolhari"/>
          <w:sz w:val="32"/>
          <w:szCs w:val="32"/>
        </w:rPr>
        <w:t></w:t>
      </w:r>
      <w:r w:rsidRPr="00074CF6">
        <w:rPr>
          <w:rFonts w:ascii="Jomolhari" w:hAnsi="Jomolhari" w:cs="Jomolhari"/>
          <w:sz w:val="32"/>
          <w:szCs w:val="32"/>
        </w:rPr>
        <w:t>ང་ནས་དབང་དང་གདམས་པ་</w:t>
      </w:r>
      <w:r w:rsidRPr="00074CF6">
        <w:rPr>
          <w:rFonts w:ascii="Jomolhari" w:eastAsia="MingLiU_HKSCS" w:hAnsi="Jomolhari" w:cs="Jomolhari"/>
          <w:sz w:val="32"/>
          <w:szCs w:val="32"/>
        </w:rPr>
        <w:t></w:t>
      </w:r>
      <w:r w:rsidRPr="00074CF6">
        <w:rPr>
          <w:rFonts w:ascii="Jomolhari" w:hAnsi="Jomolhari" w:cs="Jomolhari"/>
          <w:sz w:val="32"/>
          <w:szCs w:val="32"/>
        </w:rPr>
        <w:t>གས་པར་</w:t>
      </w:r>
      <w:r w:rsidRPr="00074CF6">
        <w:rPr>
          <w:rFonts w:ascii="Jomolhari" w:eastAsia="MingLiU_HKSCS" w:hAnsi="Jomolhari" w:cs="Jomolhari"/>
          <w:sz w:val="32"/>
          <w:szCs w:val="32"/>
        </w:rPr>
        <w:t></w:t>
      </w:r>
      <w:r w:rsidRPr="00074CF6">
        <w:rPr>
          <w:rFonts w:ascii="Jomolhari" w:hAnsi="Jomolhari" w:cs="Jomolhari"/>
          <w:sz w:val="32"/>
          <w:szCs w:val="32"/>
        </w:rPr>
        <w:t>ས་</w:t>
      </w:r>
      <w:r w:rsidRPr="00074CF6">
        <w:rPr>
          <w:rFonts w:ascii="Jomolhari" w:eastAsia="MingLiU_HKSCS" w:hAnsi="Jomolhari" w:cs="Jomolhari"/>
          <w:sz w:val="32"/>
          <w:szCs w:val="32"/>
        </w:rPr>
        <w:t></w:t>
      </w:r>
      <w:r w:rsidRPr="00074CF6">
        <w:rPr>
          <w:rFonts w:ascii="Jomolhari" w:hAnsi="Jomolhari" w:cs="Jomolhari"/>
          <w:sz w:val="32"/>
          <w:szCs w:val="32"/>
        </w:rPr>
        <w:t xml:space="preserve">། </w:t>
      </w:r>
      <w:r w:rsidRPr="00074CF6">
        <w:rPr>
          <w:rFonts w:ascii="Jomolhari" w:eastAsia="MingLiU_HKSCS" w:hAnsi="Jomolhari" w:cs="Jomolhari"/>
          <w:sz w:val="32"/>
          <w:szCs w:val="32"/>
        </w:rPr>
        <w:t></w:t>
      </w:r>
      <w:r w:rsidRPr="00074CF6">
        <w:rPr>
          <w:rFonts w:ascii="Jomolhari" w:hAnsi="Jomolhari" w:cs="Jomolhari"/>
          <w:sz w:val="32"/>
          <w:szCs w:val="32"/>
        </w:rPr>
        <w:t>ག་</w:t>
      </w:r>
      <w:r w:rsidRPr="00074CF6">
        <w:rPr>
          <w:rFonts w:ascii="Jomolhari" w:eastAsia="MingLiU_HKSCS" w:hAnsi="Jomolhari" w:cs="Jomolhari"/>
          <w:sz w:val="32"/>
          <w:szCs w:val="32"/>
        </w:rPr>
        <w:t></w:t>
      </w:r>
      <w:r w:rsidRPr="00074CF6">
        <w:rPr>
          <w:rFonts w:ascii="Jomolhari" w:hAnsi="Jomolhari" w:cs="Jomolhari"/>
          <w:sz w:val="32"/>
          <w:szCs w:val="32"/>
        </w:rPr>
        <w:t>ན་་</w:t>
      </w:r>
      <w:r w:rsidRPr="00074CF6">
        <w:rPr>
          <w:rFonts w:ascii="Jomolhari" w:eastAsia="MingLiU_HKSCS" w:hAnsi="Jomolhari" w:cs="Jomolhari"/>
          <w:sz w:val="32"/>
          <w:szCs w:val="32"/>
        </w:rPr>
        <w:t></w:t>
      </w:r>
      <w:r w:rsidRPr="00074CF6">
        <w:rPr>
          <w:rFonts w:ascii="Jomolhari" w:hAnsi="Jomolhari" w:cs="Jomolhari"/>
          <w:sz w:val="32"/>
          <w:szCs w:val="32"/>
        </w:rPr>
        <w:t>ན་</w:t>
      </w:r>
      <w:r w:rsidRPr="00074CF6">
        <w:rPr>
          <w:rFonts w:ascii="Jomolhari" w:eastAsia="MingLiU_HKSCS" w:hAnsi="Jomolhari" w:cs="Jomolhari"/>
          <w:sz w:val="32"/>
          <w:szCs w:val="32"/>
        </w:rPr>
        <w:t></w:t>
      </w:r>
      <w:r w:rsidRPr="00074CF6">
        <w:rPr>
          <w:rFonts w:ascii="Jomolhari" w:hAnsi="Jomolhari" w:cs="Jomolhari"/>
          <w:sz w:val="32"/>
          <w:szCs w:val="32"/>
        </w:rPr>
        <w:t>ན་</w:t>
      </w:r>
      <w:r w:rsidRPr="00074CF6">
        <w:rPr>
          <w:rFonts w:ascii="Jomolhari" w:eastAsia="MingLiU_HKSCS" w:hAnsi="Jomolhari" w:cs="Jomolhari"/>
          <w:sz w:val="32"/>
          <w:szCs w:val="32"/>
        </w:rPr>
        <w:t></w:t>
      </w:r>
      <w:r w:rsidRPr="00074CF6">
        <w:rPr>
          <w:rFonts w:ascii="Jomolhari" w:hAnsi="Jomolhari" w:cs="Jomolhari"/>
          <w:sz w:val="32"/>
          <w:szCs w:val="32"/>
        </w:rPr>
        <w:t>ན་འ་འ</w:t>
      </w:r>
      <w:r w:rsidRPr="00074CF6">
        <w:rPr>
          <w:rFonts w:ascii="Jomolhari" w:eastAsia="MingLiU_HKSCS" w:hAnsi="Jomolhari" w:cs="Jomolhari"/>
          <w:sz w:val="32"/>
          <w:szCs w:val="32"/>
        </w:rPr>
        <w:t></w:t>
      </w:r>
      <w:r w:rsidRPr="00074CF6">
        <w:rPr>
          <w:rFonts w:ascii="Jomolhari" w:hAnsi="Jomolhari" w:cs="Jomolhari"/>
          <w:sz w:val="32"/>
          <w:szCs w:val="32"/>
        </w:rPr>
        <w:t>ན་མ་བ་བ་ལ།</w:t>
      </w:r>
    </w:p>
    <w:p w:rsidR="00B950B9" w:rsidRPr="00FE4F55" w:rsidRDefault="00B950B9" w:rsidP="00B950B9">
      <w:r w:rsidRPr="00FE4F55">
        <w:t>Once individuals have purified their mindstreams with  the  common preliminary practices, they should excellently request empowerment and instruction from a qualified guru and then</w:t>
      </w:r>
      <w:r w:rsidR="00FE4F55">
        <w:t xml:space="preserve"> </w:t>
      </w:r>
      <w:r w:rsidRPr="00FE4F55">
        <w:t>train in the recitation meditation of Mahāmudrā’s extraordinary preliminary practices as follows:</w:t>
      </w:r>
    </w:p>
    <w:p w:rsidR="00B950B9" w:rsidRPr="0096162D" w:rsidRDefault="00B950B9" w:rsidP="00B950B9">
      <w:pPr>
        <w:rPr>
          <w:rFonts w:cs="Jomolhari"/>
          <w:szCs w:val="32"/>
        </w:rPr>
      </w:pPr>
      <w:r w:rsidRPr="0096162D">
        <w:rPr>
          <w:rFonts w:cs="Jomolhari"/>
          <w:szCs w:val="32"/>
        </w:rPr>
        <w:t xml:space="preserve"> </w:t>
      </w:r>
    </w:p>
    <w:p w:rsidR="00B950B9" w:rsidRPr="00074CF6" w:rsidRDefault="00B950B9" w:rsidP="00FE4F55">
      <w:pPr>
        <w:jc w:val="center"/>
        <w:rPr>
          <w:rFonts w:ascii="Jomolhari" w:hAnsi="Jomolhari" w:cs="Jomolhari"/>
          <w:sz w:val="36"/>
          <w:szCs w:val="36"/>
        </w:rPr>
      </w:pPr>
      <w:r w:rsidRPr="00074CF6">
        <w:rPr>
          <w:rFonts w:ascii="Jomolhari" w:hAnsi="Jomolhari" w:cs="Jomolhari"/>
          <w:sz w:val="36"/>
          <w:szCs w:val="36"/>
        </w:rPr>
        <w:t xml:space="preserve">༡ </w:t>
      </w:r>
      <w:r w:rsidRPr="00074CF6">
        <w:rPr>
          <w:rFonts w:ascii="Jomolhari" w:eastAsia="MingLiU_HKSCS" w:hAnsi="Jomolhari" w:cs="Jomolhari"/>
          <w:sz w:val="36"/>
          <w:szCs w:val="36"/>
        </w:rPr>
        <w:t></w:t>
      </w:r>
      <w:r w:rsidRPr="00074CF6">
        <w:rPr>
          <w:rFonts w:ascii="Jomolhari" w:hAnsi="Jomolhari" w:cs="Jomolhari"/>
          <w:sz w:val="36"/>
          <w:szCs w:val="36"/>
        </w:rPr>
        <w:t>བས་འ་</w:t>
      </w:r>
      <w:r w:rsidRPr="00074CF6">
        <w:rPr>
          <w:rFonts w:ascii="Jomolhari" w:eastAsia="MingLiU_HKSCS" w:hAnsi="Jomolhari" w:cs="Jomolhari"/>
          <w:sz w:val="36"/>
          <w:szCs w:val="36"/>
        </w:rPr>
        <w:t></w:t>
      </w:r>
      <w:r w:rsidRPr="00074CF6">
        <w:rPr>
          <w:rFonts w:ascii="Jomolhari" w:hAnsi="Jomolhari" w:cs="Jomolhari"/>
          <w:sz w:val="36"/>
          <w:szCs w:val="36"/>
        </w:rPr>
        <w:t>མས་བ</w:t>
      </w:r>
      <w:r w:rsidRPr="00074CF6">
        <w:rPr>
          <w:rFonts w:ascii="Jomolhari" w:eastAsia="MingLiU_HKSCS" w:hAnsi="Jomolhari" w:cs="Jomolhari"/>
          <w:sz w:val="36"/>
          <w:szCs w:val="36"/>
        </w:rPr>
        <w:t></w:t>
      </w:r>
      <w:r w:rsidRPr="00074CF6">
        <w:rPr>
          <w:rFonts w:ascii="Jomolhari" w:hAnsi="Jomolhari" w:cs="Jomolhari"/>
          <w:sz w:val="36"/>
          <w:szCs w:val="36"/>
        </w:rPr>
        <w:t>ད།</w:t>
      </w:r>
    </w:p>
    <w:p w:rsidR="00B950B9" w:rsidRPr="004632CA" w:rsidRDefault="00B950B9" w:rsidP="00FE4F55">
      <w:pPr>
        <w:jc w:val="center"/>
        <w:rPr>
          <w:sz w:val="28"/>
          <w:szCs w:val="28"/>
        </w:rPr>
      </w:pPr>
      <w:r w:rsidRPr="004632CA">
        <w:rPr>
          <w:sz w:val="28"/>
          <w:szCs w:val="28"/>
        </w:rPr>
        <w:t>I.</w:t>
      </w:r>
      <w:r w:rsidR="005E47BD">
        <w:rPr>
          <w:sz w:val="28"/>
          <w:szCs w:val="28"/>
        </w:rPr>
        <w:t xml:space="preserve"> </w:t>
      </w:r>
      <w:r w:rsidRPr="004632CA">
        <w:rPr>
          <w:sz w:val="28"/>
          <w:szCs w:val="28"/>
        </w:rPr>
        <w:t>GOING FOR REFUGE AND GIVING</w:t>
      </w:r>
      <w:r w:rsidR="004632CA">
        <w:rPr>
          <w:sz w:val="28"/>
          <w:szCs w:val="28"/>
        </w:rPr>
        <w:t xml:space="preserve"> </w:t>
      </w:r>
      <w:r w:rsidRPr="004632CA">
        <w:rPr>
          <w:sz w:val="28"/>
          <w:szCs w:val="28"/>
        </w:rPr>
        <w:t>RISE TO BODHICHITTA</w:t>
      </w:r>
    </w:p>
    <w:p w:rsidR="00B950B9" w:rsidRPr="0096162D" w:rsidRDefault="00B950B9" w:rsidP="00B950B9">
      <w:pPr>
        <w:rPr>
          <w:rFonts w:cs="Jomolhari"/>
          <w:szCs w:val="32"/>
        </w:rPr>
      </w:pPr>
    </w:p>
    <w:p w:rsidR="00B950B9" w:rsidRPr="00074CF6" w:rsidRDefault="00B950B9" w:rsidP="00B950B9">
      <w:pPr>
        <w:rPr>
          <w:rFonts w:ascii="Jomolhari" w:hAnsi="Jomolhari" w:cs="Jomolhari"/>
          <w:sz w:val="32"/>
          <w:szCs w:val="32"/>
        </w:rPr>
      </w:pPr>
      <w:r w:rsidRPr="00074CF6">
        <w:rPr>
          <w:rFonts w:ascii="Jomolhari" w:eastAsia="MingLiU_HKSCS" w:hAnsi="Jomolhari" w:cs="Jomolhari"/>
          <w:sz w:val="32"/>
          <w:szCs w:val="32"/>
        </w:rPr>
        <w:t></w:t>
      </w:r>
      <w:r w:rsidRPr="00074CF6">
        <w:rPr>
          <w:rFonts w:ascii="Jomolhari" w:hAnsi="Jomolhari" w:cs="Jomolhari"/>
          <w:sz w:val="32"/>
          <w:szCs w:val="32"/>
        </w:rPr>
        <w:t>ག་མར་</w:t>
      </w:r>
      <w:r w:rsidRPr="00074CF6">
        <w:rPr>
          <w:rFonts w:ascii="Jomolhari" w:eastAsia="MingLiU_HKSCS" w:hAnsi="Jomolhari" w:cs="Jomolhari"/>
          <w:sz w:val="32"/>
          <w:szCs w:val="32"/>
        </w:rPr>
        <w:t></w:t>
      </w:r>
      <w:r w:rsidRPr="00074CF6">
        <w:rPr>
          <w:rFonts w:ascii="Jomolhari" w:hAnsi="Jomolhari" w:cs="Jomolhari"/>
          <w:sz w:val="32"/>
          <w:szCs w:val="32"/>
        </w:rPr>
        <w:t>་</w:t>
      </w:r>
      <w:r w:rsidRPr="00074CF6">
        <w:rPr>
          <w:rFonts w:ascii="Jomolhari" w:eastAsia="MingLiU_HKSCS" w:hAnsi="Jomolhari" w:cs="Jomolhari"/>
          <w:sz w:val="32"/>
          <w:szCs w:val="32"/>
        </w:rPr>
        <w:t></w:t>
      </w:r>
      <w:r w:rsidRPr="00074CF6">
        <w:rPr>
          <w:rFonts w:ascii="Jomolhari" w:hAnsi="Jomolhari" w:cs="Jomolhari"/>
          <w:sz w:val="32"/>
          <w:szCs w:val="32"/>
        </w:rPr>
        <w:t>ད་</w:t>
      </w:r>
      <w:r w:rsidRPr="00074CF6">
        <w:rPr>
          <w:rFonts w:ascii="Jomolhari" w:eastAsia="MingLiU_HKSCS" w:hAnsi="Jomolhari" w:cs="Jomolhari"/>
          <w:sz w:val="32"/>
          <w:szCs w:val="32"/>
        </w:rPr>
        <w:t></w:t>
      </w:r>
      <w:r w:rsidRPr="00074CF6">
        <w:rPr>
          <w:rFonts w:ascii="Jomolhari" w:hAnsi="Jomolhari" w:cs="Jomolhari"/>
          <w:sz w:val="32"/>
          <w:szCs w:val="32"/>
        </w:rPr>
        <w:t>ས་</w:t>
      </w:r>
      <w:r w:rsidRPr="00074CF6">
        <w:rPr>
          <w:rFonts w:ascii="Jomolhari" w:eastAsia="MingLiU_HKSCS" w:hAnsi="Jomolhari" w:cs="Jomolhari"/>
          <w:sz w:val="32"/>
          <w:szCs w:val="32"/>
        </w:rPr>
        <w:t></w:t>
      </w:r>
      <w:r w:rsidRPr="00074CF6">
        <w:rPr>
          <w:rFonts w:ascii="Jomolhari" w:hAnsi="Jomolhari" w:cs="Jomolhari"/>
          <w:sz w:val="32"/>
          <w:szCs w:val="32"/>
        </w:rPr>
        <w:t>་འ་བ་</w:t>
      </w:r>
      <w:r w:rsidRPr="00074CF6">
        <w:rPr>
          <w:rFonts w:ascii="Jomolhari" w:eastAsia="MingLiU_HKSCS" w:hAnsi="Jomolhari" w:cs="Jomolhari"/>
          <w:sz w:val="32"/>
          <w:szCs w:val="32"/>
        </w:rPr>
        <w:t></w:t>
      </w:r>
      <w:r w:rsidRPr="00074CF6">
        <w:rPr>
          <w:rFonts w:ascii="Jomolhari" w:hAnsi="Jomolhari" w:cs="Jomolhari"/>
          <w:sz w:val="32"/>
          <w:szCs w:val="32"/>
        </w:rPr>
        <w:t>བས་འ་</w:t>
      </w:r>
      <w:r w:rsidRPr="00074CF6">
        <w:rPr>
          <w:rFonts w:ascii="Jomolhari" w:eastAsia="MingLiU_HKSCS" w:hAnsi="Jomolhari" w:cs="Jomolhari"/>
          <w:sz w:val="32"/>
          <w:szCs w:val="32"/>
        </w:rPr>
        <w:t></w:t>
      </w:r>
      <w:r w:rsidRPr="00074CF6">
        <w:rPr>
          <w:rFonts w:ascii="Jomolhari" w:hAnsi="Jomolhari" w:cs="Jomolhari"/>
          <w:sz w:val="32"/>
          <w:szCs w:val="32"/>
        </w:rPr>
        <w:t>མས་བ</w:t>
      </w:r>
      <w:r w:rsidRPr="00074CF6">
        <w:rPr>
          <w:rFonts w:ascii="Jomolhari" w:eastAsia="MingLiU_HKSCS" w:hAnsi="Jomolhari" w:cs="Jomolhari"/>
          <w:sz w:val="32"/>
          <w:szCs w:val="32"/>
        </w:rPr>
        <w:t></w:t>
      </w:r>
      <w:r w:rsidRPr="00074CF6">
        <w:rPr>
          <w:rFonts w:ascii="Jomolhari" w:hAnsi="Jomolhari" w:cs="Jomolhari"/>
          <w:sz w:val="32"/>
          <w:szCs w:val="32"/>
        </w:rPr>
        <w:t>ད་ལ། །</w:t>
      </w:r>
      <w:r w:rsidRPr="00074CF6">
        <w:rPr>
          <w:rFonts w:ascii="Jomolhari" w:eastAsia="MingLiU_HKSCS" w:hAnsi="Jomolhari" w:cs="Jomolhari"/>
          <w:sz w:val="32"/>
          <w:szCs w:val="32"/>
        </w:rPr>
        <w:t></w:t>
      </w:r>
      <w:r w:rsidRPr="00074CF6">
        <w:rPr>
          <w:rFonts w:ascii="Jomolhari" w:hAnsi="Jomolhari" w:cs="Jomolhari"/>
          <w:sz w:val="32"/>
          <w:szCs w:val="32"/>
        </w:rPr>
        <w:t>ན་དང་</w:t>
      </w:r>
      <w:r w:rsidRPr="00074CF6">
        <w:rPr>
          <w:rFonts w:ascii="Jomolhari" w:eastAsia="MingLiU_HKSCS" w:hAnsi="Jomolhari" w:cs="Jomolhari"/>
          <w:sz w:val="32"/>
          <w:szCs w:val="32"/>
        </w:rPr>
        <w:t></w:t>
      </w:r>
      <w:r w:rsidRPr="00074CF6">
        <w:rPr>
          <w:rFonts w:ascii="Jomolhari" w:hAnsi="Jomolhari" w:cs="Jomolhari"/>
          <w:sz w:val="32"/>
          <w:szCs w:val="32"/>
        </w:rPr>
        <w:t>ན་མཚམས་གས་ལས།  དང་</w:t>
      </w:r>
      <w:r w:rsidRPr="00074CF6">
        <w:rPr>
          <w:rFonts w:ascii="Jomolhari" w:eastAsia="MingLiU_HKSCS" w:hAnsi="Jomolhari" w:cs="Jomolhari"/>
          <w:sz w:val="32"/>
          <w:szCs w:val="32"/>
        </w:rPr>
        <w:t></w:t>
      </w:r>
      <w:r w:rsidRPr="00074CF6">
        <w:rPr>
          <w:rFonts w:ascii="Jomolhari" w:hAnsi="Jomolhari" w:cs="Jomolhari"/>
          <w:sz w:val="32"/>
          <w:szCs w:val="32"/>
        </w:rPr>
        <w:t>་</w:t>
      </w:r>
      <w:r w:rsidRPr="00074CF6">
        <w:rPr>
          <w:rFonts w:ascii="Jomolhari" w:eastAsia="MingLiU_HKSCS" w:hAnsi="Jomolhari" w:cs="Jomolhari"/>
          <w:sz w:val="32"/>
          <w:szCs w:val="32"/>
        </w:rPr>
        <w:t></w:t>
      </w:r>
      <w:r w:rsidRPr="00074CF6">
        <w:rPr>
          <w:rFonts w:ascii="Jomolhari" w:hAnsi="Jomolhari" w:cs="Jomolhari"/>
          <w:sz w:val="32"/>
          <w:szCs w:val="32"/>
        </w:rPr>
        <w:t>་འ</w:t>
      </w:r>
      <w:r w:rsidRPr="00074CF6">
        <w:rPr>
          <w:rFonts w:ascii="Jomolhari" w:eastAsia="MingLiU_HKSCS" w:hAnsi="Jomolhari" w:cs="Jomolhari"/>
          <w:sz w:val="32"/>
          <w:szCs w:val="32"/>
        </w:rPr>
        <w:t></w:t>
      </w:r>
      <w:r w:rsidRPr="00074CF6">
        <w:rPr>
          <w:rFonts w:ascii="Jomolhari" w:hAnsi="Jomolhari" w:cs="Jomolhari"/>
          <w:sz w:val="32"/>
          <w:szCs w:val="32"/>
        </w:rPr>
        <w:t>ག་</w:t>
      </w:r>
      <w:r w:rsidRPr="00074CF6">
        <w:rPr>
          <w:rFonts w:ascii="Jomolhari" w:eastAsia="MingLiU_HKSCS" w:hAnsi="Jomolhari" w:cs="Jomolhari"/>
          <w:sz w:val="32"/>
          <w:szCs w:val="32"/>
        </w:rPr>
        <w:t></w:t>
      </w:r>
      <w:r w:rsidRPr="00074CF6">
        <w:rPr>
          <w:rFonts w:ascii="Jomolhari" w:hAnsi="Jomolhari" w:cs="Jomolhari"/>
          <w:sz w:val="32"/>
          <w:szCs w:val="32"/>
        </w:rPr>
        <w:t>ན་དང་</w:t>
      </w:r>
      <w:r w:rsidRPr="00074CF6">
        <w:rPr>
          <w:rFonts w:ascii="Jomolhari" w:eastAsia="MingLiU_HKSCS" w:hAnsi="Jomolhari" w:cs="Jomolhari"/>
          <w:sz w:val="32"/>
          <w:szCs w:val="32"/>
        </w:rPr>
        <w:t></w:t>
      </w:r>
      <w:r w:rsidRPr="00074CF6">
        <w:rPr>
          <w:rFonts w:ascii="Jomolhari" w:hAnsi="Jomolhari" w:cs="Jomolhari"/>
          <w:sz w:val="32"/>
          <w:szCs w:val="32"/>
        </w:rPr>
        <w:t>་བ་གཞན་་</w:t>
      </w:r>
      <w:r w:rsidRPr="00074CF6">
        <w:rPr>
          <w:rFonts w:ascii="Jomolhari" w:eastAsia="MingLiU_HKSCS" w:hAnsi="Jomolhari" w:cs="Jomolhari"/>
          <w:sz w:val="32"/>
          <w:szCs w:val="32"/>
        </w:rPr>
        <w:t></w:t>
      </w:r>
      <w:r w:rsidRPr="00074CF6">
        <w:rPr>
          <w:rFonts w:ascii="Jomolhari" w:hAnsi="Jomolhari" w:cs="Jomolhari"/>
          <w:sz w:val="32"/>
          <w:szCs w:val="32"/>
        </w:rPr>
        <w:t>ས་པ་བཅད་</w:t>
      </w:r>
      <w:r w:rsidRPr="00074CF6">
        <w:rPr>
          <w:rFonts w:ascii="Jomolhari" w:eastAsia="MingLiU_HKSCS" w:hAnsi="Jomolhari" w:cs="Jomolhari"/>
          <w:sz w:val="32"/>
          <w:szCs w:val="32"/>
        </w:rPr>
        <w:t></w:t>
      </w:r>
      <w:r w:rsidRPr="00074CF6">
        <w:rPr>
          <w:rFonts w:ascii="Jomolhari" w:hAnsi="Jomolhari" w:cs="Jomolhari"/>
          <w:sz w:val="32"/>
          <w:szCs w:val="32"/>
        </w:rPr>
        <w:t>་བ</w:t>
      </w:r>
      <w:r w:rsidRPr="00074CF6">
        <w:rPr>
          <w:rFonts w:ascii="Jomolhari" w:eastAsia="MingLiU_HKSCS" w:hAnsi="Jomolhari" w:cs="Jomolhari"/>
          <w:sz w:val="32"/>
          <w:szCs w:val="32"/>
        </w:rPr>
        <w:t></w:t>
      </w:r>
      <w:r w:rsidRPr="00074CF6">
        <w:rPr>
          <w:rFonts w:ascii="Jomolhari" w:hAnsi="Jomolhari" w:cs="Jomolhari"/>
          <w:sz w:val="32"/>
          <w:szCs w:val="32"/>
        </w:rPr>
        <w:t>་བ</w:t>
      </w:r>
      <w:r w:rsidRPr="00074CF6">
        <w:rPr>
          <w:rFonts w:ascii="Jomolhari" w:eastAsia="MingLiU_HKSCS" w:hAnsi="Jomolhari" w:cs="Jomolhari"/>
          <w:sz w:val="32"/>
          <w:szCs w:val="32"/>
        </w:rPr>
        <w:t></w:t>
      </w:r>
      <w:r w:rsidRPr="00074CF6">
        <w:rPr>
          <w:rFonts w:ascii="Jomolhari" w:hAnsi="Jomolhari" w:cs="Jomolhari"/>
          <w:sz w:val="32"/>
          <w:szCs w:val="32"/>
        </w:rPr>
        <w:t>་</w:t>
      </w:r>
      <w:r w:rsidRPr="00074CF6">
        <w:rPr>
          <w:rFonts w:ascii="Jomolhari" w:eastAsia="MingLiU_HKSCS" w:hAnsi="Jomolhari" w:cs="Jomolhari"/>
          <w:sz w:val="32"/>
          <w:szCs w:val="32"/>
        </w:rPr>
        <w:t></w:t>
      </w:r>
      <w:r w:rsidRPr="00074CF6">
        <w:rPr>
          <w:rFonts w:ascii="Jomolhari" w:hAnsi="Jomolhari" w:cs="Jomolhari"/>
          <w:sz w:val="32"/>
          <w:szCs w:val="32"/>
        </w:rPr>
        <w:t>ན་ལ་</w:t>
      </w:r>
      <w:r w:rsidRPr="00074CF6">
        <w:rPr>
          <w:rFonts w:ascii="Jomolhari" w:eastAsia="MingLiU_HKSCS" w:hAnsi="Jomolhari" w:cs="Jomolhari"/>
          <w:sz w:val="32"/>
          <w:szCs w:val="32"/>
        </w:rPr>
        <w:t></w:t>
      </w:r>
      <w:r w:rsidRPr="00074CF6">
        <w:rPr>
          <w:rFonts w:ascii="Jomolhari" w:hAnsi="Jomolhari" w:cs="Jomolhari"/>
          <w:sz w:val="32"/>
          <w:szCs w:val="32"/>
        </w:rPr>
        <w:t>ས་གནད་ག</w:t>
      </w:r>
      <w:r w:rsidRPr="00074CF6">
        <w:rPr>
          <w:rFonts w:ascii="Jomolhari" w:eastAsia="MingLiU_HKSCS" w:hAnsi="Jomolhari" w:cs="Jomolhari"/>
          <w:sz w:val="32"/>
          <w:szCs w:val="32"/>
        </w:rPr>
        <w:t></w:t>
      </w:r>
      <w:r w:rsidRPr="00074CF6">
        <w:rPr>
          <w:rFonts w:ascii="Jomolhari" w:hAnsi="Jomolhari" w:cs="Jomolhari"/>
          <w:sz w:val="32"/>
          <w:szCs w:val="32"/>
        </w:rPr>
        <w:t>ན་</w:t>
      </w:r>
      <w:r w:rsidRPr="00074CF6">
        <w:rPr>
          <w:rFonts w:ascii="Jomolhari" w:eastAsia="MingLiU_HKSCS" w:hAnsi="Jomolhari" w:cs="Jomolhari"/>
          <w:sz w:val="32"/>
          <w:szCs w:val="32"/>
        </w:rPr>
        <w:t></w:t>
      </w:r>
      <w:r w:rsidRPr="00074CF6">
        <w:rPr>
          <w:rFonts w:ascii="Jomolhari" w:hAnsi="Jomolhari" w:cs="Jomolhari"/>
          <w:sz w:val="32"/>
          <w:szCs w:val="32"/>
        </w:rPr>
        <w:t>།</w:t>
      </w:r>
    </w:p>
    <w:p w:rsidR="00B950B9" w:rsidRPr="00FE4F55" w:rsidRDefault="00B950B9" w:rsidP="00B950B9">
      <w:r w:rsidRPr="00FE4F55">
        <w:t xml:space="preserve">First, so that everything you do will accord with the dharma, go for refuge and give rise to bodhichitta in two ways: during meditation sessions and in between meditation sessions. </w:t>
      </w:r>
      <w:r w:rsidRPr="00FE4F55">
        <w:lastRenderedPageBreak/>
        <w:t>During meditation sessions, leave worldly concerns and other activities aside, sit in a proper meditation posture on a comfortable seat, and recite:</w:t>
      </w:r>
    </w:p>
    <w:p w:rsidR="00B950B9" w:rsidRPr="0096162D" w:rsidRDefault="00B950B9" w:rsidP="00B950B9">
      <w:pPr>
        <w:rPr>
          <w:rFonts w:cs="Jomolhari"/>
          <w:szCs w:val="32"/>
        </w:rPr>
      </w:pPr>
      <w:r w:rsidRPr="0096162D">
        <w:rPr>
          <w:rFonts w:cs="Jomolhari"/>
          <w:szCs w:val="32"/>
        </w:rPr>
        <w:t xml:space="preserve"> </w:t>
      </w:r>
    </w:p>
    <w:p w:rsidR="00B950B9" w:rsidRPr="009100CF" w:rsidRDefault="00B950B9" w:rsidP="00B950B9">
      <w:pPr>
        <w:rPr>
          <w:rFonts w:ascii="Jomolhari" w:hAnsi="Jomolhari" w:cs="Jomolhari"/>
          <w:sz w:val="44"/>
          <w:szCs w:val="44"/>
        </w:rPr>
      </w:pPr>
      <w:r w:rsidRPr="009100CF">
        <w:rPr>
          <w:rFonts w:ascii="Jomolhari" w:hAnsi="Jomolhari" w:cs="Jomolhari"/>
          <w:sz w:val="44"/>
          <w:szCs w:val="44"/>
        </w:rPr>
        <w:t>རང་མ</w:t>
      </w:r>
      <w:r w:rsidRPr="009100CF">
        <w:rPr>
          <w:rFonts w:ascii="Jomolhari" w:eastAsia="MingLiU_HKSCS" w:hAnsi="Jomolhari" w:cs="Jomolhari"/>
          <w:sz w:val="44"/>
          <w:szCs w:val="44"/>
        </w:rPr>
        <w:t></w:t>
      </w:r>
      <w:r w:rsidRPr="009100CF">
        <w:rPr>
          <w:rFonts w:ascii="Jomolhari" w:hAnsi="Jomolhari" w:cs="Jomolhari"/>
          <w:sz w:val="44"/>
          <w:szCs w:val="44"/>
        </w:rPr>
        <w:t>ན་ནམ་མཁར་</w:t>
      </w:r>
      <w:r w:rsidRPr="009100CF">
        <w:rPr>
          <w:rFonts w:ascii="Jomolhari" w:eastAsia="MingLiU_HKSCS" w:hAnsi="Jomolhari" w:cs="Jomolhari"/>
          <w:sz w:val="44"/>
          <w:szCs w:val="44"/>
        </w:rPr>
        <w:t></w:t>
      </w:r>
      <w:r w:rsidRPr="009100CF">
        <w:rPr>
          <w:rFonts w:ascii="Jomolhari" w:hAnsi="Jomolhari" w:cs="Jomolhari"/>
          <w:sz w:val="44"/>
          <w:szCs w:val="44"/>
        </w:rPr>
        <w:t>་མ་</w:t>
      </w:r>
      <w:r w:rsidRPr="009100CF">
        <w:rPr>
          <w:rFonts w:ascii="Jomolhari" w:eastAsia="MingLiU_HKSCS" w:hAnsi="Jomolhari" w:cs="Jomolhari"/>
          <w:sz w:val="44"/>
          <w:szCs w:val="44"/>
        </w:rPr>
        <w:t></w:t>
      </w:r>
      <w:r w:rsidRPr="009100CF">
        <w:rPr>
          <w:rFonts w:ascii="Jomolhari" w:hAnsi="Jomolhari" w:cs="Jomolhari"/>
          <w:sz w:val="44"/>
          <w:szCs w:val="44"/>
        </w:rPr>
        <w:t>་</w:t>
      </w:r>
      <w:r w:rsidRPr="009100CF">
        <w:rPr>
          <w:rFonts w:ascii="Jomolhari" w:eastAsia="MingLiU_HKSCS" w:hAnsi="Jomolhari" w:cs="Jomolhari"/>
          <w:sz w:val="44"/>
          <w:szCs w:val="44"/>
        </w:rPr>
        <w:t></w:t>
      </w:r>
      <w:r w:rsidRPr="009100CF">
        <w:rPr>
          <w:rFonts w:ascii="Jomolhari" w:hAnsi="Jomolhari" w:cs="Jomolhari"/>
          <w:sz w:val="44"/>
          <w:szCs w:val="44"/>
        </w:rPr>
        <w:t>་འཆང༌། །</w:t>
      </w:r>
    </w:p>
    <w:p w:rsidR="00B950B9" w:rsidRPr="00296280" w:rsidRDefault="00B950B9" w:rsidP="00B950B9">
      <w:pPr>
        <w:rPr>
          <w:rFonts w:ascii="Arial" w:hAnsi="Arial" w:cs="Arial"/>
          <w:b/>
          <w:sz w:val="28"/>
          <w:szCs w:val="32"/>
        </w:rPr>
      </w:pPr>
      <w:r w:rsidRPr="00296280">
        <w:rPr>
          <w:rFonts w:ascii="Arial" w:hAnsi="Arial" w:cs="Arial"/>
          <w:b/>
          <w:sz w:val="28"/>
          <w:szCs w:val="32"/>
        </w:rPr>
        <w:t>rang dün nam khar la ma dor je</w:t>
      </w:r>
      <w:r w:rsidR="00FB4FE3" w:rsidRPr="00296280">
        <w:rPr>
          <w:rFonts w:ascii="Arial" w:hAnsi="Arial" w:cs="Arial"/>
          <w:b/>
          <w:sz w:val="28"/>
          <w:szCs w:val="32"/>
        </w:rPr>
        <w:t xml:space="preserve"> </w:t>
      </w:r>
      <w:r w:rsidRPr="00296280">
        <w:rPr>
          <w:rFonts w:ascii="Arial" w:hAnsi="Arial" w:cs="Arial"/>
          <w:b/>
          <w:sz w:val="28"/>
          <w:szCs w:val="32"/>
        </w:rPr>
        <w:t>chang</w:t>
      </w:r>
    </w:p>
    <w:p w:rsidR="00B950B9" w:rsidRPr="0096162D" w:rsidRDefault="00B950B9" w:rsidP="00B950B9">
      <w:pPr>
        <w:rPr>
          <w:rFonts w:cs="Jomolhari"/>
          <w:szCs w:val="32"/>
        </w:rPr>
      </w:pPr>
      <w:r w:rsidRPr="0096162D">
        <w:rPr>
          <w:rFonts w:cs="Jomolhari"/>
          <w:szCs w:val="32"/>
        </w:rPr>
        <w:t>Before me in the sky is the Guru Vajradhara,</w:t>
      </w:r>
    </w:p>
    <w:p w:rsidR="00B950B9" w:rsidRPr="0096162D" w:rsidRDefault="00B950B9" w:rsidP="00B950B9">
      <w:pPr>
        <w:rPr>
          <w:rFonts w:cs="Jomolhari"/>
          <w:szCs w:val="32"/>
        </w:rPr>
      </w:pPr>
    </w:p>
    <w:p w:rsidR="00B950B9" w:rsidRPr="009100CF" w:rsidRDefault="00B950B9" w:rsidP="00B950B9">
      <w:pPr>
        <w:rPr>
          <w:rFonts w:ascii="Jomolhari" w:hAnsi="Jomolhari" w:cs="Jomolhari"/>
          <w:sz w:val="44"/>
          <w:szCs w:val="44"/>
        </w:rPr>
      </w:pPr>
      <w:r w:rsidRPr="009100CF">
        <w:rPr>
          <w:rFonts w:ascii="Jomolhari" w:eastAsia="MingLiU_HKSCS" w:hAnsi="Jomolhari" w:cs="Jomolhari"/>
          <w:sz w:val="44"/>
          <w:szCs w:val="44"/>
        </w:rPr>
        <w:t></w:t>
      </w:r>
      <w:r w:rsidRPr="009100CF">
        <w:rPr>
          <w:rFonts w:ascii="Jomolhari" w:hAnsi="Jomolhari" w:cs="Jomolhari"/>
          <w:sz w:val="44"/>
          <w:szCs w:val="44"/>
        </w:rPr>
        <w:t>་ལ་</w:t>
      </w:r>
      <w:r w:rsidRPr="009100CF">
        <w:rPr>
          <w:rFonts w:ascii="Jomolhari" w:eastAsia="MingLiU_HKSCS" w:hAnsi="Jomolhari" w:cs="Jomolhari"/>
          <w:sz w:val="44"/>
          <w:szCs w:val="44"/>
        </w:rPr>
        <w:t></w:t>
      </w:r>
      <w:r w:rsidRPr="009100CF">
        <w:rPr>
          <w:rFonts w:ascii="Jomolhari" w:hAnsi="Jomolhari" w:cs="Jomolhari"/>
          <w:sz w:val="44"/>
          <w:szCs w:val="44"/>
        </w:rPr>
        <w:t>ན་བད་</w:t>
      </w:r>
      <w:r w:rsidRPr="009100CF">
        <w:rPr>
          <w:rFonts w:ascii="Jomolhari" w:eastAsia="MingLiU_HKSCS" w:hAnsi="Jomolhari" w:cs="Jomolhari"/>
          <w:sz w:val="44"/>
          <w:szCs w:val="44"/>
        </w:rPr>
        <w:t></w:t>
      </w:r>
      <w:r w:rsidRPr="009100CF">
        <w:rPr>
          <w:rFonts w:ascii="Jomolhari" w:hAnsi="Jomolhari" w:cs="Jomolhari"/>
          <w:sz w:val="44"/>
          <w:szCs w:val="44"/>
        </w:rPr>
        <w:t>ན་</w:t>
      </w:r>
      <w:r w:rsidRPr="009100CF">
        <w:rPr>
          <w:rFonts w:ascii="Jomolhari" w:eastAsia="MingLiU_HKSCS" w:hAnsi="Jomolhari" w:cs="Jomolhari"/>
          <w:sz w:val="44"/>
          <w:szCs w:val="44"/>
        </w:rPr>
        <w:t></w:t>
      </w:r>
      <w:r w:rsidRPr="009100CF">
        <w:rPr>
          <w:rFonts w:ascii="Jomolhari" w:hAnsi="Jomolhari" w:cs="Jomolhari"/>
          <w:sz w:val="44"/>
          <w:szCs w:val="44"/>
        </w:rPr>
        <w:t>བས་བད་པ་དང༌། །</w:t>
      </w:r>
    </w:p>
    <w:p w:rsidR="00B950B9" w:rsidRPr="00296280" w:rsidRDefault="00B950B9" w:rsidP="00B950B9">
      <w:pPr>
        <w:rPr>
          <w:rFonts w:ascii="Arial" w:hAnsi="Arial" w:cs="Arial"/>
          <w:b/>
          <w:sz w:val="28"/>
          <w:szCs w:val="32"/>
        </w:rPr>
      </w:pPr>
      <w:r w:rsidRPr="00296280">
        <w:rPr>
          <w:rFonts w:ascii="Arial" w:hAnsi="Arial" w:cs="Arial"/>
          <w:b/>
          <w:sz w:val="28"/>
          <w:szCs w:val="32"/>
        </w:rPr>
        <w:t>de la dön gyü jin lap gyü pa dang</w:t>
      </w:r>
    </w:p>
    <w:p w:rsidR="00B950B9" w:rsidRPr="0096162D" w:rsidRDefault="00B950B9" w:rsidP="00B950B9">
      <w:pPr>
        <w:rPr>
          <w:rFonts w:cs="Jomolhari"/>
          <w:szCs w:val="32"/>
        </w:rPr>
      </w:pPr>
      <w:r w:rsidRPr="0096162D">
        <w:rPr>
          <w:rFonts w:cs="Jomolhari"/>
          <w:szCs w:val="32"/>
        </w:rPr>
        <w:t>Surrounded by the gurus of the lineage of meaning and blessings</w:t>
      </w:r>
    </w:p>
    <w:p w:rsidR="00B950B9" w:rsidRPr="0096162D" w:rsidRDefault="00B950B9" w:rsidP="00B950B9">
      <w:pPr>
        <w:rPr>
          <w:rFonts w:cs="Jomolhari"/>
          <w:szCs w:val="32"/>
        </w:rPr>
      </w:pPr>
    </w:p>
    <w:p w:rsidR="00B950B9" w:rsidRPr="0096162D" w:rsidRDefault="00B950B9" w:rsidP="00B950B9">
      <w:pPr>
        <w:rPr>
          <w:rFonts w:cs="Jomolhari"/>
          <w:szCs w:val="32"/>
        </w:rPr>
      </w:pPr>
    </w:p>
    <w:p w:rsidR="00B950B9" w:rsidRPr="009100CF" w:rsidRDefault="00B950B9" w:rsidP="00B950B9">
      <w:pPr>
        <w:rPr>
          <w:rFonts w:ascii="Jomolhari" w:hAnsi="Jomolhari" w:cs="Jomolhari"/>
          <w:sz w:val="44"/>
          <w:szCs w:val="44"/>
        </w:rPr>
      </w:pPr>
      <w:r w:rsidRPr="009100CF">
        <w:rPr>
          <w:rFonts w:ascii="Jomolhari" w:eastAsia="MingLiU_HKSCS" w:hAnsi="Jomolhari" w:cs="Jomolhari"/>
          <w:sz w:val="44"/>
          <w:szCs w:val="44"/>
        </w:rPr>
        <w:t></w:t>
      </w:r>
      <w:r w:rsidRPr="009100CF">
        <w:rPr>
          <w:rFonts w:ascii="Jomolhari" w:hAnsi="Jomolhari" w:cs="Jomolhari"/>
          <w:sz w:val="44"/>
          <w:szCs w:val="44"/>
        </w:rPr>
        <w:t>ས་འ</w:t>
      </w:r>
      <w:r w:rsidRPr="009100CF">
        <w:rPr>
          <w:rFonts w:ascii="Jomolhari" w:eastAsia="MingLiU_HKSCS" w:hAnsi="Jomolhari" w:cs="Jomolhari"/>
          <w:sz w:val="44"/>
          <w:szCs w:val="44"/>
        </w:rPr>
        <w:t></w:t>
      </w:r>
      <w:r w:rsidRPr="009100CF">
        <w:rPr>
          <w:rFonts w:ascii="Jomolhari" w:hAnsi="Jomolhari" w:cs="Jomolhari"/>
          <w:sz w:val="44"/>
          <w:szCs w:val="44"/>
        </w:rPr>
        <w:t>ལ་དད་</w:t>
      </w:r>
      <w:r w:rsidRPr="009100CF">
        <w:rPr>
          <w:rFonts w:ascii="Jomolhari" w:eastAsia="MingLiU_HKSCS" w:hAnsi="Jomolhari" w:cs="Jomolhari"/>
          <w:sz w:val="44"/>
          <w:szCs w:val="44"/>
        </w:rPr>
        <w:t></w:t>
      </w:r>
      <w:r w:rsidRPr="009100CF">
        <w:rPr>
          <w:rFonts w:ascii="Jomolhari" w:hAnsi="Jomolhari" w:cs="Jomolhari"/>
          <w:sz w:val="44"/>
          <w:szCs w:val="44"/>
        </w:rPr>
        <w:t>བ་</w:t>
      </w:r>
      <w:r w:rsidRPr="009100CF">
        <w:rPr>
          <w:rFonts w:ascii="Jomolhari" w:eastAsia="MingLiU_HKSCS" w:hAnsi="Jomolhari" w:cs="Jomolhari"/>
          <w:sz w:val="44"/>
          <w:szCs w:val="44"/>
        </w:rPr>
        <w:t></w:t>
      </w:r>
      <w:r w:rsidRPr="009100CF">
        <w:rPr>
          <w:rFonts w:ascii="Jomolhari" w:hAnsi="Jomolhari" w:cs="Jomolhari"/>
          <w:sz w:val="44"/>
          <w:szCs w:val="44"/>
        </w:rPr>
        <w:t>་མ</w:t>
      </w:r>
      <w:r w:rsidRPr="009100CF">
        <w:rPr>
          <w:rFonts w:ascii="Jomolhari" w:eastAsia="MingLiU_HKSCS" w:hAnsi="Jomolhari" w:cs="Jomolhari"/>
          <w:sz w:val="44"/>
          <w:szCs w:val="44"/>
        </w:rPr>
        <w:t></w:t>
      </w:r>
      <w:r w:rsidRPr="009100CF">
        <w:rPr>
          <w:rFonts w:ascii="Jomolhari" w:hAnsi="Jomolhari" w:cs="Jomolhari"/>
          <w:sz w:val="44"/>
          <w:szCs w:val="44"/>
        </w:rPr>
        <w:t>་</w:t>
      </w:r>
      <w:r w:rsidRPr="009100CF">
        <w:rPr>
          <w:rFonts w:ascii="Jomolhari" w:eastAsia="MingLiU_HKSCS" w:hAnsi="Jomolhari" w:cs="Jomolhari"/>
          <w:sz w:val="44"/>
          <w:szCs w:val="44"/>
        </w:rPr>
        <w:t></w:t>
      </w:r>
      <w:r w:rsidRPr="009100CF">
        <w:rPr>
          <w:rFonts w:ascii="Jomolhari" w:hAnsi="Jomolhari" w:cs="Jomolhari"/>
          <w:sz w:val="44"/>
          <w:szCs w:val="44"/>
        </w:rPr>
        <w:t>གས་</w:t>
      </w:r>
      <w:r w:rsidRPr="009100CF">
        <w:rPr>
          <w:rFonts w:ascii="Jomolhari" w:eastAsia="MingLiU_HKSCS" w:hAnsi="Jomolhari" w:cs="Jomolhari"/>
          <w:sz w:val="44"/>
          <w:szCs w:val="44"/>
        </w:rPr>
        <w:t></w:t>
      </w:r>
      <w:r w:rsidRPr="009100CF">
        <w:rPr>
          <w:rFonts w:ascii="Jomolhari" w:hAnsi="Jomolhari" w:cs="Jomolhari"/>
          <w:sz w:val="44"/>
          <w:szCs w:val="44"/>
        </w:rPr>
        <w:t>ས་བ</w:t>
      </w:r>
      <w:r w:rsidRPr="009100CF">
        <w:rPr>
          <w:rFonts w:ascii="Jomolhari" w:eastAsia="MingLiU_HKSCS" w:hAnsi="Jomolhari" w:cs="Jomolhari"/>
          <w:sz w:val="44"/>
          <w:szCs w:val="44"/>
        </w:rPr>
        <w:t></w:t>
      </w:r>
      <w:r w:rsidRPr="009100CF">
        <w:rPr>
          <w:rFonts w:ascii="Jomolhari" w:hAnsi="Jomolhari" w:cs="Jomolhari"/>
          <w:sz w:val="44"/>
          <w:szCs w:val="44"/>
        </w:rPr>
        <w:t>ར། །</w:t>
      </w:r>
    </w:p>
    <w:p w:rsidR="00B950B9" w:rsidRPr="00296280" w:rsidRDefault="00B950B9" w:rsidP="00B950B9">
      <w:pPr>
        <w:rPr>
          <w:rFonts w:ascii="Arial" w:hAnsi="Arial" w:cs="Arial"/>
          <w:b/>
          <w:sz w:val="28"/>
          <w:szCs w:val="32"/>
        </w:rPr>
      </w:pPr>
      <w:r w:rsidRPr="00296280">
        <w:rPr>
          <w:rFonts w:ascii="Arial" w:hAnsi="Arial" w:cs="Arial"/>
          <w:b/>
          <w:sz w:val="28"/>
          <w:szCs w:val="32"/>
        </w:rPr>
        <w:t>chö drel de top la may tsok kyi kor</w:t>
      </w:r>
    </w:p>
    <w:p w:rsidR="00B950B9" w:rsidRPr="0096162D" w:rsidRDefault="00B950B9" w:rsidP="00B950B9">
      <w:pPr>
        <w:rPr>
          <w:rFonts w:cs="Jomolhari"/>
          <w:szCs w:val="32"/>
        </w:rPr>
      </w:pPr>
      <w:r w:rsidRPr="0096162D">
        <w:rPr>
          <w:rFonts w:cs="Jomolhari"/>
          <w:szCs w:val="32"/>
        </w:rPr>
        <w:t>And gurus with whom I have dharmic connections of faith.</w:t>
      </w:r>
    </w:p>
    <w:p w:rsidR="00B950B9" w:rsidRPr="0096162D" w:rsidRDefault="00B950B9" w:rsidP="00B950B9">
      <w:pPr>
        <w:rPr>
          <w:rFonts w:cs="Jomolhari"/>
          <w:szCs w:val="32"/>
        </w:rPr>
      </w:pPr>
      <w:r w:rsidRPr="0096162D">
        <w:rPr>
          <w:rFonts w:cs="Jomolhari"/>
          <w:szCs w:val="32"/>
        </w:rPr>
        <w:t xml:space="preserve"> </w:t>
      </w:r>
    </w:p>
    <w:p w:rsidR="00B950B9" w:rsidRPr="009100CF" w:rsidRDefault="00B950B9" w:rsidP="00B950B9">
      <w:pPr>
        <w:rPr>
          <w:rFonts w:ascii="Jomolhari" w:hAnsi="Jomolhari" w:cs="Jomolhari"/>
          <w:sz w:val="44"/>
          <w:szCs w:val="44"/>
        </w:rPr>
      </w:pPr>
      <w:r w:rsidRPr="009100CF">
        <w:rPr>
          <w:rFonts w:ascii="Jomolhari" w:hAnsi="Jomolhari" w:cs="Jomolhari"/>
          <w:sz w:val="44"/>
          <w:szCs w:val="44"/>
        </w:rPr>
        <w:t>མ</w:t>
      </w:r>
      <w:r w:rsidRPr="009100CF">
        <w:rPr>
          <w:rFonts w:ascii="Jomolhari" w:eastAsia="MingLiU_HKSCS" w:hAnsi="Jomolhari" w:cs="Jomolhari"/>
          <w:sz w:val="44"/>
          <w:szCs w:val="44"/>
        </w:rPr>
        <w:t></w:t>
      </w:r>
      <w:r w:rsidRPr="009100CF">
        <w:rPr>
          <w:rFonts w:ascii="Jomolhari" w:hAnsi="Jomolhari" w:cs="Jomolhari"/>
          <w:sz w:val="44"/>
          <w:szCs w:val="44"/>
        </w:rPr>
        <w:t>ན་</w:t>
      </w:r>
      <w:r w:rsidRPr="009100CF">
        <w:rPr>
          <w:rFonts w:ascii="Jomolhari" w:eastAsia="MingLiU_HKSCS" w:hAnsi="Jomolhari" w:cs="Jomolhari"/>
          <w:sz w:val="44"/>
          <w:szCs w:val="44"/>
        </w:rPr>
        <w:t></w:t>
      </w:r>
      <w:r w:rsidRPr="009100CF">
        <w:rPr>
          <w:rFonts w:ascii="Jomolhari" w:hAnsi="Jomolhari" w:cs="Jomolhari"/>
          <w:sz w:val="44"/>
          <w:szCs w:val="44"/>
        </w:rPr>
        <w:t>་</w:t>
      </w:r>
      <w:r w:rsidRPr="009100CF">
        <w:rPr>
          <w:rFonts w:ascii="Jomolhari" w:eastAsia="MingLiU_HKSCS" w:hAnsi="Jomolhari" w:cs="Jomolhari"/>
          <w:sz w:val="44"/>
          <w:szCs w:val="44"/>
        </w:rPr>
        <w:t></w:t>
      </w:r>
      <w:r w:rsidRPr="009100CF">
        <w:rPr>
          <w:rFonts w:ascii="Jomolhari" w:hAnsi="Jomolhari" w:cs="Jomolhari"/>
          <w:sz w:val="44"/>
          <w:szCs w:val="44"/>
        </w:rPr>
        <w:t>་དམ་གཡས་</w:t>
      </w:r>
      <w:r w:rsidRPr="009100CF">
        <w:rPr>
          <w:rFonts w:ascii="Jomolhari" w:eastAsia="MingLiU_HKSCS" w:hAnsi="Jomolhari" w:cs="Jomolhari"/>
          <w:sz w:val="44"/>
          <w:szCs w:val="44"/>
        </w:rPr>
        <w:t></w:t>
      </w:r>
      <w:r w:rsidRPr="009100CF">
        <w:rPr>
          <w:rFonts w:ascii="Jomolhari" w:hAnsi="Jomolhari" w:cs="Jomolhari"/>
          <w:sz w:val="44"/>
          <w:szCs w:val="44"/>
        </w:rPr>
        <w:t>་སངས་ས་དང༌། །</w:t>
      </w:r>
    </w:p>
    <w:p w:rsidR="00B950B9" w:rsidRPr="00296280" w:rsidRDefault="00B950B9" w:rsidP="00B950B9">
      <w:pPr>
        <w:rPr>
          <w:rFonts w:ascii="Arial" w:hAnsi="Arial" w:cs="Arial"/>
          <w:b/>
          <w:sz w:val="28"/>
          <w:szCs w:val="32"/>
        </w:rPr>
      </w:pPr>
      <w:r w:rsidRPr="00296280">
        <w:rPr>
          <w:rFonts w:ascii="Arial" w:hAnsi="Arial" w:cs="Arial"/>
          <w:b/>
          <w:sz w:val="28"/>
          <w:szCs w:val="32"/>
        </w:rPr>
        <w:t>dün du yi dam ye su sang gye dang</w:t>
      </w:r>
    </w:p>
    <w:p w:rsidR="00B950B9" w:rsidRPr="0096162D" w:rsidRDefault="00B950B9" w:rsidP="00B950B9">
      <w:pPr>
        <w:rPr>
          <w:rFonts w:cs="Jomolhari"/>
          <w:szCs w:val="32"/>
        </w:rPr>
      </w:pPr>
      <w:r w:rsidRPr="0096162D">
        <w:rPr>
          <w:rFonts w:cs="Jomolhari"/>
          <w:szCs w:val="32"/>
        </w:rPr>
        <w:t>In front are the yidams, to the right are the buddhas.</w:t>
      </w:r>
    </w:p>
    <w:p w:rsidR="00B950B9" w:rsidRPr="0096162D" w:rsidRDefault="00B950B9" w:rsidP="00B950B9">
      <w:pPr>
        <w:rPr>
          <w:rFonts w:cs="Jomolhari"/>
          <w:szCs w:val="32"/>
        </w:rPr>
      </w:pPr>
    </w:p>
    <w:p w:rsidR="00B950B9" w:rsidRPr="009100CF" w:rsidRDefault="00B950B9" w:rsidP="00B950B9">
      <w:pPr>
        <w:rPr>
          <w:rFonts w:ascii="Jomolhari" w:hAnsi="Jomolhari" w:cs="Jomolhari"/>
          <w:sz w:val="44"/>
          <w:szCs w:val="44"/>
        </w:rPr>
      </w:pPr>
      <w:r w:rsidRPr="009100CF">
        <w:rPr>
          <w:rFonts w:ascii="Jomolhari" w:hAnsi="Jomolhari" w:cs="Jomolhari"/>
          <w:sz w:val="44"/>
          <w:szCs w:val="44"/>
        </w:rPr>
        <w:t>བ་</w:t>
      </w:r>
      <w:r w:rsidRPr="009100CF">
        <w:rPr>
          <w:rFonts w:ascii="Jomolhari" w:eastAsia="MingLiU_HKSCS" w:hAnsi="Jomolhari" w:cs="Jomolhari"/>
          <w:sz w:val="44"/>
          <w:szCs w:val="44"/>
        </w:rPr>
        <w:t></w:t>
      </w:r>
      <w:r w:rsidRPr="009100CF">
        <w:rPr>
          <w:rFonts w:ascii="Jomolhari" w:hAnsi="Jomolhari" w:cs="Jomolhari"/>
          <w:sz w:val="44"/>
          <w:szCs w:val="44"/>
        </w:rPr>
        <w:t>་དམ་</w:t>
      </w:r>
      <w:r w:rsidRPr="009100CF">
        <w:rPr>
          <w:rFonts w:ascii="Jomolhari" w:eastAsia="MingLiU_HKSCS" w:hAnsi="Jomolhari" w:cs="Jomolhari"/>
          <w:sz w:val="44"/>
          <w:szCs w:val="44"/>
        </w:rPr>
        <w:t></w:t>
      </w:r>
      <w:r w:rsidRPr="009100CF">
        <w:rPr>
          <w:rFonts w:ascii="Jomolhari" w:hAnsi="Jomolhari" w:cs="Jomolhari"/>
          <w:sz w:val="44"/>
          <w:szCs w:val="44"/>
        </w:rPr>
        <w:t>ས་ག</w:t>
      </w:r>
      <w:r w:rsidRPr="009100CF">
        <w:rPr>
          <w:rFonts w:ascii="Jomolhari" w:eastAsia="MingLiU_HKSCS" w:hAnsi="Jomolhari" w:cs="Jomolhari"/>
          <w:sz w:val="44"/>
          <w:szCs w:val="44"/>
        </w:rPr>
        <w:t></w:t>
      </w:r>
      <w:r w:rsidRPr="009100CF">
        <w:rPr>
          <w:rFonts w:ascii="Jomolhari" w:hAnsi="Jomolhari" w:cs="Jomolhari"/>
          <w:sz w:val="44"/>
          <w:szCs w:val="44"/>
        </w:rPr>
        <w:t>ན་</w:t>
      </w:r>
      <w:r w:rsidRPr="009100CF">
        <w:rPr>
          <w:rFonts w:ascii="Jomolhari" w:eastAsia="MingLiU_HKSCS" w:hAnsi="Jomolhari" w:cs="Jomolhari"/>
          <w:sz w:val="44"/>
          <w:szCs w:val="44"/>
        </w:rPr>
        <w:t></w:t>
      </w:r>
      <w:r w:rsidRPr="009100CF">
        <w:rPr>
          <w:rFonts w:ascii="Jomolhari" w:hAnsi="Jomolhari" w:cs="Jomolhari"/>
          <w:sz w:val="44"/>
          <w:szCs w:val="44"/>
        </w:rPr>
        <w:t>་ད་འ</w:t>
      </w:r>
      <w:r w:rsidRPr="009100CF">
        <w:rPr>
          <w:rFonts w:ascii="Jomolhari" w:eastAsia="MingLiU_HKSCS" w:hAnsi="Jomolhari" w:cs="Jomolhari"/>
          <w:sz w:val="44"/>
          <w:szCs w:val="44"/>
        </w:rPr>
        <w:t></w:t>
      </w:r>
      <w:r w:rsidRPr="009100CF">
        <w:rPr>
          <w:rFonts w:ascii="Jomolhari" w:hAnsi="Jomolhari" w:cs="Jomolhari"/>
          <w:sz w:val="44"/>
          <w:szCs w:val="44"/>
        </w:rPr>
        <w:t>ན་བཅས། །</w:t>
      </w:r>
    </w:p>
    <w:p w:rsidR="00B950B9" w:rsidRPr="00296280" w:rsidRDefault="00B950B9" w:rsidP="00B950B9">
      <w:pPr>
        <w:rPr>
          <w:rFonts w:ascii="Arial" w:hAnsi="Arial" w:cs="Arial"/>
          <w:b/>
          <w:sz w:val="28"/>
          <w:szCs w:val="32"/>
        </w:rPr>
      </w:pPr>
      <w:r w:rsidRPr="00296280">
        <w:rPr>
          <w:rFonts w:ascii="Arial" w:hAnsi="Arial" w:cs="Arial"/>
          <w:b/>
          <w:sz w:val="28"/>
          <w:szCs w:val="32"/>
        </w:rPr>
        <w:t>gyap tu dam chö yön du gen dün che</w:t>
      </w:r>
    </w:p>
    <w:p w:rsidR="00B950B9" w:rsidRPr="0096162D" w:rsidRDefault="00B950B9" w:rsidP="00B950B9">
      <w:pPr>
        <w:rPr>
          <w:rFonts w:cs="Jomolhari"/>
          <w:szCs w:val="32"/>
        </w:rPr>
      </w:pPr>
      <w:r w:rsidRPr="0096162D">
        <w:rPr>
          <w:rFonts w:cs="Jomolhari"/>
          <w:szCs w:val="32"/>
        </w:rPr>
        <w:t>Behind is the sacred dharma; to the left, the sangha.</w:t>
      </w:r>
    </w:p>
    <w:p w:rsidR="00B950B9" w:rsidRPr="0096162D" w:rsidRDefault="00B950B9" w:rsidP="00B950B9">
      <w:pPr>
        <w:rPr>
          <w:rFonts w:cs="Jomolhari"/>
          <w:szCs w:val="32"/>
        </w:rPr>
      </w:pPr>
      <w:r w:rsidRPr="0096162D">
        <w:rPr>
          <w:rFonts w:cs="Jomolhari"/>
          <w:szCs w:val="32"/>
        </w:rPr>
        <w:t xml:space="preserve"> </w:t>
      </w:r>
    </w:p>
    <w:p w:rsidR="00B950B9" w:rsidRPr="009100CF" w:rsidRDefault="00B950B9" w:rsidP="00B950B9">
      <w:pPr>
        <w:rPr>
          <w:rFonts w:ascii="Jomolhari" w:hAnsi="Jomolhari" w:cs="Jomolhari"/>
          <w:sz w:val="44"/>
          <w:szCs w:val="44"/>
        </w:rPr>
      </w:pPr>
      <w:r w:rsidRPr="009100CF">
        <w:rPr>
          <w:rFonts w:ascii="Jomolhari" w:hAnsi="Jomolhari" w:cs="Jomolhari"/>
          <w:sz w:val="44"/>
          <w:szCs w:val="44"/>
        </w:rPr>
        <w:t>རང་རང་</w:t>
      </w:r>
      <w:r w:rsidRPr="009100CF">
        <w:rPr>
          <w:rFonts w:ascii="Jomolhari" w:eastAsia="MingLiU_HKSCS" w:hAnsi="Jomolhari" w:cs="Jomolhari"/>
          <w:sz w:val="44"/>
          <w:szCs w:val="44"/>
        </w:rPr>
        <w:t></w:t>
      </w:r>
      <w:r w:rsidRPr="009100CF">
        <w:rPr>
          <w:rFonts w:ascii="Jomolhari" w:hAnsi="Jomolhari" w:cs="Jomolhari"/>
          <w:sz w:val="44"/>
          <w:szCs w:val="44"/>
        </w:rPr>
        <w:t>གས་མ</w:t>
      </w:r>
      <w:r w:rsidRPr="009100CF">
        <w:rPr>
          <w:rFonts w:ascii="Jomolhari" w:eastAsia="MingLiU_HKSCS" w:hAnsi="Jomolhari" w:cs="Jomolhari"/>
          <w:sz w:val="44"/>
          <w:szCs w:val="44"/>
        </w:rPr>
        <w:t></w:t>
      </w:r>
      <w:r w:rsidRPr="009100CF">
        <w:rPr>
          <w:rFonts w:ascii="Jomolhari" w:hAnsi="Jomolhari" w:cs="Jomolhari"/>
          <w:sz w:val="44"/>
          <w:szCs w:val="44"/>
        </w:rPr>
        <w:t>ན་འ</w:t>
      </w:r>
      <w:r w:rsidRPr="009100CF">
        <w:rPr>
          <w:rFonts w:ascii="Jomolhari" w:eastAsia="MingLiU_HKSCS" w:hAnsi="Jomolhari" w:cs="Jomolhari"/>
          <w:sz w:val="44"/>
          <w:szCs w:val="44"/>
        </w:rPr>
        <w:t></w:t>
      </w:r>
      <w:r w:rsidRPr="009100CF">
        <w:rPr>
          <w:rFonts w:ascii="Jomolhari" w:hAnsi="Jomolhari" w:cs="Jomolhari"/>
          <w:sz w:val="44"/>
          <w:szCs w:val="44"/>
        </w:rPr>
        <w:t>ར་</w:t>
      </w:r>
      <w:r w:rsidRPr="009100CF">
        <w:rPr>
          <w:rFonts w:ascii="Jomolhari" w:eastAsia="MingLiU_HKSCS" w:hAnsi="Jomolhari" w:cs="Jomolhari"/>
          <w:sz w:val="44"/>
          <w:szCs w:val="44"/>
        </w:rPr>
        <w:t></w:t>
      </w:r>
      <w:r w:rsidRPr="009100CF">
        <w:rPr>
          <w:rFonts w:ascii="Jomolhari" w:hAnsi="Jomolhari" w:cs="Jomolhari"/>
          <w:sz w:val="44"/>
          <w:szCs w:val="44"/>
        </w:rPr>
        <w:t>གས་་མ</w:t>
      </w:r>
      <w:r w:rsidRPr="009100CF">
        <w:rPr>
          <w:rFonts w:ascii="Jomolhari" w:eastAsia="MingLiU_HKSCS" w:hAnsi="Jomolhari" w:cs="Jomolhari"/>
          <w:sz w:val="44"/>
          <w:szCs w:val="44"/>
        </w:rPr>
        <w:t></w:t>
      </w:r>
      <w:r w:rsidRPr="009100CF">
        <w:rPr>
          <w:rFonts w:ascii="Jomolhari" w:hAnsi="Jomolhari" w:cs="Jomolhari"/>
          <w:sz w:val="44"/>
          <w:szCs w:val="44"/>
        </w:rPr>
        <w:t>ས་བ</w:t>
      </w:r>
      <w:r w:rsidRPr="009100CF">
        <w:rPr>
          <w:rFonts w:ascii="Jomolhari" w:eastAsia="MingLiU_HKSCS" w:hAnsi="Jomolhari" w:cs="Jomolhari"/>
          <w:sz w:val="44"/>
          <w:szCs w:val="44"/>
        </w:rPr>
        <w:t></w:t>
      </w:r>
      <w:r w:rsidRPr="009100CF">
        <w:rPr>
          <w:rFonts w:ascii="Jomolhari" w:hAnsi="Jomolhari" w:cs="Jomolhari"/>
          <w:sz w:val="44"/>
          <w:szCs w:val="44"/>
        </w:rPr>
        <w:t>ར། །</w:t>
      </w:r>
    </w:p>
    <w:p w:rsidR="00B950B9" w:rsidRPr="00296280" w:rsidRDefault="00B950B9" w:rsidP="00B950B9">
      <w:pPr>
        <w:rPr>
          <w:rFonts w:ascii="Arial" w:hAnsi="Arial" w:cs="Arial"/>
          <w:b/>
          <w:sz w:val="28"/>
          <w:szCs w:val="32"/>
        </w:rPr>
      </w:pPr>
      <w:r w:rsidRPr="00296280">
        <w:rPr>
          <w:rFonts w:ascii="Arial" w:hAnsi="Arial" w:cs="Arial"/>
          <w:b/>
          <w:sz w:val="28"/>
          <w:szCs w:val="32"/>
        </w:rPr>
        <w:t>rang rang rik tun khor tsok gya tsoy kor</w:t>
      </w:r>
    </w:p>
    <w:p w:rsidR="00B950B9" w:rsidRPr="0096162D" w:rsidRDefault="00B950B9" w:rsidP="00B950B9">
      <w:pPr>
        <w:rPr>
          <w:rFonts w:cs="Jomolhari"/>
          <w:szCs w:val="32"/>
        </w:rPr>
      </w:pPr>
      <w:r w:rsidRPr="0096162D">
        <w:rPr>
          <w:rFonts w:cs="Jomolhari"/>
          <w:szCs w:val="32"/>
        </w:rPr>
        <w:t>All are surrounded by ocean-like retinues of their own kind.</w:t>
      </w:r>
    </w:p>
    <w:p w:rsidR="00B950B9" w:rsidRPr="0096162D" w:rsidRDefault="00B950B9" w:rsidP="00B950B9">
      <w:pPr>
        <w:rPr>
          <w:rFonts w:cs="Jomolhari"/>
          <w:szCs w:val="32"/>
        </w:rPr>
      </w:pPr>
    </w:p>
    <w:p w:rsidR="00B950B9" w:rsidRPr="009100CF" w:rsidRDefault="00B950B9" w:rsidP="00B950B9">
      <w:pPr>
        <w:rPr>
          <w:rFonts w:ascii="Jomolhari" w:hAnsi="Jomolhari" w:cs="Jomolhari"/>
          <w:sz w:val="44"/>
          <w:szCs w:val="44"/>
        </w:rPr>
      </w:pPr>
      <w:r w:rsidRPr="009100CF">
        <w:rPr>
          <w:rFonts w:ascii="Jomolhari" w:eastAsia="MingLiU_HKSCS" w:hAnsi="Jomolhari" w:cs="Jomolhari"/>
          <w:sz w:val="44"/>
          <w:szCs w:val="44"/>
        </w:rPr>
        <w:t></w:t>
      </w:r>
      <w:r w:rsidRPr="009100CF">
        <w:rPr>
          <w:rFonts w:ascii="Jomolhari" w:hAnsi="Jomolhari" w:cs="Jomolhari"/>
          <w:sz w:val="44"/>
          <w:szCs w:val="44"/>
        </w:rPr>
        <w:t>བས་</w:t>
      </w:r>
      <w:r w:rsidRPr="009100CF">
        <w:rPr>
          <w:rFonts w:ascii="Jomolhari" w:eastAsia="MingLiU_HKSCS" w:hAnsi="Jomolhari" w:cs="Jomolhari"/>
          <w:sz w:val="44"/>
          <w:szCs w:val="44"/>
        </w:rPr>
        <w:t></w:t>
      </w:r>
      <w:r w:rsidRPr="009100CF">
        <w:rPr>
          <w:rFonts w:ascii="Jomolhari" w:hAnsi="Jomolhari" w:cs="Jomolhari"/>
          <w:sz w:val="44"/>
          <w:szCs w:val="44"/>
        </w:rPr>
        <w:t>ལ་</w:t>
      </w:r>
      <w:r w:rsidRPr="009100CF">
        <w:rPr>
          <w:rFonts w:ascii="Jomolhari" w:eastAsia="MingLiU_HKSCS" w:hAnsi="Jomolhari" w:cs="Jomolhari"/>
          <w:sz w:val="44"/>
          <w:szCs w:val="44"/>
        </w:rPr>
        <w:t></w:t>
      </w:r>
      <w:r w:rsidRPr="009100CF">
        <w:rPr>
          <w:rFonts w:ascii="Jomolhari" w:hAnsi="Jomolhari" w:cs="Jomolhari"/>
          <w:sz w:val="44"/>
          <w:szCs w:val="44"/>
        </w:rPr>
        <w:t>ན་་ན་ལམ་</w:t>
      </w:r>
      <w:r w:rsidRPr="009100CF">
        <w:rPr>
          <w:rFonts w:ascii="Jomolhari" w:eastAsia="MingLiU_HKSCS" w:hAnsi="Jomolhari" w:cs="Jomolhari"/>
          <w:sz w:val="44"/>
          <w:szCs w:val="44"/>
        </w:rPr>
        <w:t></w:t>
      </w:r>
      <w:r w:rsidRPr="009100CF">
        <w:rPr>
          <w:rFonts w:ascii="Jomolhari" w:hAnsi="Jomolhari" w:cs="Jomolhari"/>
          <w:sz w:val="44"/>
          <w:szCs w:val="44"/>
        </w:rPr>
        <w:t>ག་</w:t>
      </w:r>
      <w:r w:rsidRPr="009100CF">
        <w:rPr>
          <w:rFonts w:ascii="Jomolhari" w:eastAsia="MingLiU_HKSCS" w:hAnsi="Jomolhari" w:cs="Jomolhari"/>
          <w:sz w:val="44"/>
          <w:szCs w:val="44"/>
        </w:rPr>
        <w:t></w:t>
      </w:r>
      <w:r w:rsidRPr="009100CF">
        <w:rPr>
          <w:rFonts w:ascii="Jomolhari" w:hAnsi="Jomolhari" w:cs="Jomolhari"/>
          <w:sz w:val="44"/>
          <w:szCs w:val="44"/>
        </w:rPr>
        <w:t>གས་</w:t>
      </w:r>
      <w:r w:rsidRPr="009100CF">
        <w:rPr>
          <w:rFonts w:ascii="Jomolhari" w:eastAsia="MingLiU_HKSCS" w:hAnsi="Jomolhari" w:cs="Jomolhari"/>
          <w:sz w:val="44"/>
          <w:szCs w:val="44"/>
        </w:rPr>
        <w:t></w:t>
      </w:r>
      <w:r w:rsidRPr="009100CF">
        <w:rPr>
          <w:rFonts w:ascii="Jomolhari" w:hAnsi="Jomolhari" w:cs="Jomolhari"/>
          <w:sz w:val="44"/>
          <w:szCs w:val="44"/>
        </w:rPr>
        <w:t>། །</w:t>
      </w:r>
    </w:p>
    <w:p w:rsidR="00B950B9" w:rsidRPr="00296280" w:rsidRDefault="00B950B9" w:rsidP="00B950B9">
      <w:pPr>
        <w:rPr>
          <w:rFonts w:ascii="Arial" w:hAnsi="Arial" w:cs="Arial"/>
          <w:b/>
          <w:sz w:val="28"/>
          <w:szCs w:val="32"/>
        </w:rPr>
      </w:pPr>
      <w:r w:rsidRPr="00296280">
        <w:rPr>
          <w:rFonts w:ascii="Arial" w:hAnsi="Arial" w:cs="Arial"/>
          <w:b/>
          <w:sz w:val="28"/>
          <w:szCs w:val="32"/>
        </w:rPr>
        <w:t>kyap yul kün gyi chen lam ok chok su</w:t>
      </w:r>
    </w:p>
    <w:p w:rsidR="00B950B9" w:rsidRPr="0096162D" w:rsidRDefault="00B950B9" w:rsidP="00B950B9">
      <w:pPr>
        <w:rPr>
          <w:rFonts w:cs="Jomolhari"/>
          <w:szCs w:val="32"/>
        </w:rPr>
      </w:pPr>
      <w:r w:rsidRPr="0096162D">
        <w:rPr>
          <w:rFonts w:cs="Jomolhari"/>
          <w:szCs w:val="32"/>
        </w:rPr>
        <w:t>My mothers, sentient beings, and I stand together</w:t>
      </w:r>
    </w:p>
    <w:p w:rsidR="00B950B9" w:rsidRPr="0096162D" w:rsidRDefault="00B950B9" w:rsidP="00B950B9">
      <w:pPr>
        <w:rPr>
          <w:rFonts w:cs="Jomolhari"/>
          <w:szCs w:val="32"/>
        </w:rPr>
      </w:pPr>
      <w:r w:rsidRPr="0096162D">
        <w:rPr>
          <w:rFonts w:cs="Jomolhari"/>
          <w:szCs w:val="32"/>
        </w:rPr>
        <w:t xml:space="preserve"> </w:t>
      </w:r>
    </w:p>
    <w:p w:rsidR="00B950B9" w:rsidRPr="009100CF" w:rsidRDefault="00B950B9" w:rsidP="00B950B9">
      <w:pPr>
        <w:rPr>
          <w:rFonts w:ascii="Jomolhari" w:hAnsi="Jomolhari" w:cs="Jomolhari"/>
          <w:sz w:val="44"/>
          <w:szCs w:val="44"/>
        </w:rPr>
      </w:pPr>
      <w:r w:rsidRPr="009100CF">
        <w:rPr>
          <w:rFonts w:ascii="Jomolhari" w:hAnsi="Jomolhari" w:cs="Jomolhari"/>
          <w:sz w:val="44"/>
          <w:szCs w:val="44"/>
        </w:rPr>
        <w:t>མ་ར་</w:t>
      </w:r>
      <w:r w:rsidRPr="009100CF">
        <w:rPr>
          <w:rFonts w:ascii="Jomolhari" w:eastAsia="MingLiU_HKSCS" w:hAnsi="Jomolhari" w:cs="Jomolhari"/>
          <w:sz w:val="44"/>
          <w:szCs w:val="44"/>
        </w:rPr>
        <w:t></w:t>
      </w:r>
      <w:r w:rsidRPr="009100CF">
        <w:rPr>
          <w:rFonts w:ascii="Jomolhari" w:hAnsi="Jomolhari" w:cs="Jomolhari"/>
          <w:sz w:val="44"/>
          <w:szCs w:val="44"/>
        </w:rPr>
        <w:t>མས་ཅན་</w:t>
      </w:r>
      <w:r w:rsidRPr="009100CF">
        <w:rPr>
          <w:rFonts w:ascii="Jomolhari" w:eastAsia="MingLiU_HKSCS" w:hAnsi="Jomolhari" w:cs="Jomolhari"/>
          <w:sz w:val="44"/>
          <w:szCs w:val="44"/>
        </w:rPr>
        <w:t></w:t>
      </w:r>
      <w:r w:rsidRPr="009100CF">
        <w:rPr>
          <w:rFonts w:ascii="Jomolhari" w:hAnsi="Jomolhari" w:cs="Jomolhari"/>
          <w:sz w:val="44"/>
          <w:szCs w:val="44"/>
        </w:rPr>
        <w:t>ན་</w:t>
      </w:r>
      <w:r w:rsidRPr="009100CF">
        <w:rPr>
          <w:rFonts w:ascii="Jomolhari" w:eastAsia="MingLiU_HKSCS" w:hAnsi="Jomolhari" w:cs="Jomolhari"/>
          <w:sz w:val="44"/>
          <w:szCs w:val="44"/>
        </w:rPr>
        <w:t></w:t>
      </w:r>
      <w:r w:rsidRPr="009100CF">
        <w:rPr>
          <w:rFonts w:ascii="Jomolhari" w:hAnsi="Jomolhari" w:cs="Jomolhari"/>
          <w:sz w:val="44"/>
          <w:szCs w:val="44"/>
        </w:rPr>
        <w:t>ང་འ</w:t>
      </w:r>
      <w:r w:rsidRPr="009100CF">
        <w:rPr>
          <w:rFonts w:ascii="Jomolhari" w:eastAsia="MingLiU_HKSCS" w:hAnsi="Jomolhari" w:cs="Jomolhari"/>
          <w:sz w:val="44"/>
          <w:szCs w:val="44"/>
        </w:rPr>
        <w:t></w:t>
      </w:r>
      <w:r w:rsidRPr="009100CF">
        <w:rPr>
          <w:rFonts w:ascii="Jomolhari" w:hAnsi="Jomolhari" w:cs="Jomolhari"/>
          <w:sz w:val="44"/>
          <w:szCs w:val="44"/>
        </w:rPr>
        <w:t>ད་ར་པས། །</w:t>
      </w:r>
    </w:p>
    <w:p w:rsidR="00B950B9" w:rsidRPr="00296280" w:rsidRDefault="00B950B9" w:rsidP="00B950B9">
      <w:pPr>
        <w:rPr>
          <w:rFonts w:ascii="Arial" w:hAnsi="Arial" w:cs="Arial"/>
          <w:b/>
          <w:sz w:val="28"/>
          <w:szCs w:val="32"/>
        </w:rPr>
      </w:pPr>
      <w:r w:rsidRPr="00296280">
        <w:rPr>
          <w:rFonts w:ascii="Arial" w:hAnsi="Arial" w:cs="Arial"/>
          <w:b/>
          <w:sz w:val="28"/>
          <w:szCs w:val="32"/>
        </w:rPr>
        <w:t>ma gyur sem chen kün kyang khö</w:t>
      </w:r>
      <w:r w:rsidR="009100CF" w:rsidRPr="00296280">
        <w:rPr>
          <w:rFonts w:ascii="Arial" w:hAnsi="Arial" w:cs="Arial"/>
          <w:b/>
          <w:sz w:val="28"/>
          <w:szCs w:val="32"/>
        </w:rPr>
        <w:t xml:space="preserve"> </w:t>
      </w:r>
      <w:r w:rsidRPr="00296280">
        <w:rPr>
          <w:rFonts w:ascii="Arial" w:hAnsi="Arial" w:cs="Arial"/>
          <w:b/>
          <w:sz w:val="28"/>
          <w:szCs w:val="32"/>
        </w:rPr>
        <w:t>gyur pay</w:t>
      </w:r>
    </w:p>
    <w:p w:rsidR="00B950B9" w:rsidRPr="0096162D" w:rsidRDefault="00B950B9" w:rsidP="00B950B9">
      <w:pPr>
        <w:rPr>
          <w:rFonts w:cs="Jomolhari"/>
          <w:szCs w:val="32"/>
        </w:rPr>
      </w:pPr>
      <w:r w:rsidRPr="0096162D">
        <w:rPr>
          <w:rFonts w:cs="Jomolhari"/>
          <w:szCs w:val="32"/>
        </w:rPr>
        <w:t>As the sources of refuge gaze down upon us.</w:t>
      </w:r>
    </w:p>
    <w:p w:rsidR="00B950B9" w:rsidRPr="0096162D" w:rsidRDefault="00B950B9" w:rsidP="00B950B9">
      <w:pPr>
        <w:rPr>
          <w:rFonts w:cs="Jomolhari"/>
          <w:szCs w:val="32"/>
        </w:rPr>
      </w:pPr>
    </w:p>
    <w:p w:rsidR="00B950B9" w:rsidRPr="009100CF" w:rsidRDefault="00B950B9" w:rsidP="00B950B9">
      <w:pPr>
        <w:rPr>
          <w:rFonts w:ascii="Jomolhari" w:hAnsi="Jomolhari" w:cs="Jomolhari"/>
          <w:sz w:val="44"/>
          <w:szCs w:val="44"/>
        </w:rPr>
      </w:pPr>
      <w:r w:rsidRPr="009100CF">
        <w:rPr>
          <w:rFonts w:ascii="Jomolhari" w:eastAsia="MingLiU_HKSCS" w:hAnsi="Jomolhari" w:cs="Jomolhari"/>
          <w:sz w:val="44"/>
          <w:szCs w:val="44"/>
        </w:rPr>
        <w:lastRenderedPageBreak/>
        <w:t></w:t>
      </w:r>
      <w:r w:rsidRPr="009100CF">
        <w:rPr>
          <w:rFonts w:ascii="Jomolhari" w:hAnsi="Jomolhari" w:cs="Jomolhari"/>
          <w:sz w:val="44"/>
          <w:szCs w:val="44"/>
        </w:rPr>
        <w:t>་ག</w:t>
      </w:r>
      <w:r w:rsidRPr="009100CF">
        <w:rPr>
          <w:rFonts w:ascii="Jomolhari" w:eastAsia="MingLiU_HKSCS" w:hAnsi="Jomolhari" w:cs="Jomolhari"/>
          <w:sz w:val="44"/>
          <w:szCs w:val="44"/>
        </w:rPr>
        <w:t></w:t>
      </w:r>
      <w:r w:rsidRPr="009100CF">
        <w:rPr>
          <w:rFonts w:ascii="Jomolhari" w:hAnsi="Jomolhari" w:cs="Jomolhari"/>
          <w:sz w:val="44"/>
          <w:szCs w:val="44"/>
        </w:rPr>
        <w:t>ག་</w:t>
      </w:r>
      <w:r w:rsidRPr="009100CF">
        <w:rPr>
          <w:rFonts w:ascii="Jomolhari" w:eastAsia="MingLiU_HKSCS" w:hAnsi="Jomolhari" w:cs="Jomolhari"/>
          <w:sz w:val="44"/>
          <w:szCs w:val="44"/>
        </w:rPr>
        <w:t></w:t>
      </w:r>
      <w:r w:rsidRPr="009100CF">
        <w:rPr>
          <w:rFonts w:ascii="Jomolhari" w:hAnsi="Jomolhari" w:cs="Jomolhari"/>
          <w:sz w:val="44"/>
          <w:szCs w:val="44"/>
        </w:rPr>
        <w:t>ད་</w:t>
      </w:r>
      <w:r w:rsidRPr="009100CF">
        <w:rPr>
          <w:rFonts w:ascii="Jomolhari" w:eastAsia="MingLiU_HKSCS" w:hAnsi="Jomolhari" w:cs="Jomolhari"/>
          <w:sz w:val="44"/>
          <w:szCs w:val="44"/>
        </w:rPr>
        <w:t></w:t>
      </w:r>
      <w:r w:rsidRPr="009100CF">
        <w:rPr>
          <w:rFonts w:ascii="Jomolhari" w:hAnsi="Jomolhari" w:cs="Jomolhari"/>
          <w:sz w:val="44"/>
          <w:szCs w:val="44"/>
        </w:rPr>
        <w:t>ས་</w:t>
      </w:r>
      <w:r w:rsidRPr="009100CF">
        <w:rPr>
          <w:rFonts w:ascii="Jomolhari" w:eastAsia="MingLiU_HKSCS" w:hAnsi="Jomolhari" w:cs="Jomolhari"/>
          <w:sz w:val="44"/>
          <w:szCs w:val="44"/>
        </w:rPr>
        <w:t></w:t>
      </w:r>
      <w:r w:rsidRPr="009100CF">
        <w:rPr>
          <w:rFonts w:ascii="Jomolhari" w:hAnsi="Jomolhari" w:cs="Jomolhari"/>
          <w:sz w:val="44"/>
          <w:szCs w:val="44"/>
        </w:rPr>
        <w:t>བས་འ་</w:t>
      </w:r>
      <w:r w:rsidRPr="009100CF">
        <w:rPr>
          <w:rFonts w:ascii="Jomolhari" w:eastAsia="MingLiU_HKSCS" w:hAnsi="Jomolhari" w:cs="Jomolhari"/>
          <w:sz w:val="44"/>
          <w:szCs w:val="44"/>
        </w:rPr>
        <w:t></w:t>
      </w:r>
      <w:r w:rsidRPr="009100CF">
        <w:rPr>
          <w:rFonts w:ascii="Jomolhari" w:hAnsi="Jomolhari" w:cs="Jomolhari"/>
          <w:sz w:val="44"/>
          <w:szCs w:val="44"/>
        </w:rPr>
        <w:t>མས་བ</w:t>
      </w:r>
      <w:r w:rsidRPr="009100CF">
        <w:rPr>
          <w:rFonts w:ascii="Jomolhari" w:eastAsia="MingLiU_HKSCS" w:hAnsi="Jomolhari" w:cs="Jomolhari"/>
          <w:sz w:val="44"/>
          <w:szCs w:val="44"/>
        </w:rPr>
        <w:t></w:t>
      </w:r>
      <w:r w:rsidRPr="009100CF">
        <w:rPr>
          <w:rFonts w:ascii="Jomolhari" w:hAnsi="Jomolhari" w:cs="Jomolhari"/>
          <w:sz w:val="44"/>
          <w:szCs w:val="44"/>
        </w:rPr>
        <w:t>ད་ར། །</w:t>
      </w:r>
    </w:p>
    <w:p w:rsidR="00B950B9" w:rsidRPr="00296280" w:rsidRDefault="00B950B9" w:rsidP="00B950B9">
      <w:pPr>
        <w:rPr>
          <w:rFonts w:ascii="Arial" w:hAnsi="Arial" w:cs="Arial"/>
          <w:b/>
          <w:sz w:val="28"/>
          <w:szCs w:val="32"/>
        </w:rPr>
      </w:pPr>
      <w:r w:rsidRPr="00296280">
        <w:rPr>
          <w:rFonts w:ascii="Arial" w:hAnsi="Arial" w:cs="Arial"/>
          <w:b/>
          <w:sz w:val="28"/>
          <w:szCs w:val="32"/>
        </w:rPr>
        <w:t>tse chik yi kyi kyap dro sem kye gyur</w:t>
      </w:r>
    </w:p>
    <w:p w:rsidR="00B950B9" w:rsidRPr="0096162D" w:rsidRDefault="00B950B9" w:rsidP="00B950B9">
      <w:pPr>
        <w:rPr>
          <w:rFonts w:cs="Jomolhari"/>
          <w:szCs w:val="32"/>
        </w:rPr>
      </w:pPr>
      <w:r w:rsidRPr="0096162D">
        <w:rPr>
          <w:rFonts w:cs="Jomolhari"/>
          <w:szCs w:val="32"/>
        </w:rPr>
        <w:t>One-pointedly, we go for refuge and arouse bodhichitta.</w:t>
      </w:r>
    </w:p>
    <w:p w:rsidR="00B950B9" w:rsidRPr="0096162D" w:rsidRDefault="00B950B9" w:rsidP="00B950B9">
      <w:pPr>
        <w:rPr>
          <w:rFonts w:cs="Jomolhari"/>
          <w:szCs w:val="32"/>
        </w:rPr>
      </w:pPr>
      <w:r w:rsidRPr="0096162D">
        <w:rPr>
          <w:rFonts w:cs="Jomolhari"/>
          <w:szCs w:val="32"/>
        </w:rPr>
        <w:t xml:space="preserve"> </w:t>
      </w:r>
    </w:p>
    <w:p w:rsidR="00B950B9" w:rsidRPr="009100CF" w:rsidRDefault="00B950B9" w:rsidP="00B950B9">
      <w:pPr>
        <w:rPr>
          <w:rFonts w:ascii="Jomolhari" w:hAnsi="Jomolhari" w:cs="Jomolhari"/>
          <w:sz w:val="44"/>
          <w:szCs w:val="44"/>
        </w:rPr>
      </w:pPr>
      <w:r w:rsidRPr="009100CF">
        <w:rPr>
          <w:rFonts w:ascii="Jomolhari" w:hAnsi="Jomolhari" w:cs="Jomolhari"/>
          <w:sz w:val="44"/>
          <w:szCs w:val="44"/>
        </w:rPr>
        <w:t>བདག་དང་</w:t>
      </w:r>
      <w:r w:rsidRPr="009100CF">
        <w:rPr>
          <w:rFonts w:ascii="Jomolhari" w:eastAsia="MingLiU_HKSCS" w:hAnsi="Jomolhari" w:cs="Jomolhari"/>
          <w:sz w:val="44"/>
          <w:szCs w:val="44"/>
        </w:rPr>
        <w:t></w:t>
      </w:r>
      <w:r w:rsidRPr="009100CF">
        <w:rPr>
          <w:rFonts w:ascii="Jomolhari" w:hAnsi="Jomolhari" w:cs="Jomolhari"/>
          <w:sz w:val="44"/>
          <w:szCs w:val="44"/>
        </w:rPr>
        <w:t>མས་ཅན་ཐམས་ཅད་</w:t>
      </w:r>
      <w:r w:rsidRPr="009100CF">
        <w:rPr>
          <w:rFonts w:ascii="Jomolhari" w:eastAsia="MingLiU_HKSCS" w:hAnsi="Jomolhari" w:cs="Jomolhari"/>
          <w:sz w:val="44"/>
          <w:szCs w:val="44"/>
        </w:rPr>
        <w:t></w:t>
      </w:r>
      <w:r w:rsidRPr="009100CF">
        <w:rPr>
          <w:rFonts w:ascii="Jomolhari" w:hAnsi="Jomolhari" w:cs="Jomolhari"/>
          <w:sz w:val="44"/>
          <w:szCs w:val="44"/>
        </w:rPr>
        <w:t>་མ་ལ་</w:t>
      </w:r>
      <w:r w:rsidRPr="009100CF">
        <w:rPr>
          <w:rFonts w:ascii="Jomolhari" w:eastAsia="MingLiU_HKSCS" w:hAnsi="Jomolhari" w:cs="Jomolhari"/>
          <w:sz w:val="44"/>
          <w:szCs w:val="44"/>
        </w:rPr>
        <w:t></w:t>
      </w:r>
      <w:r w:rsidRPr="009100CF">
        <w:rPr>
          <w:rFonts w:ascii="Jomolhari" w:hAnsi="Jomolhari" w:cs="Jomolhari"/>
          <w:sz w:val="44"/>
          <w:szCs w:val="44"/>
        </w:rPr>
        <w:t>བས་</w:t>
      </w:r>
      <w:r w:rsidRPr="009100CF">
        <w:rPr>
          <w:rFonts w:ascii="Jomolhari" w:eastAsia="MingLiU_HKSCS" w:hAnsi="Jomolhari" w:cs="Jomolhari"/>
          <w:sz w:val="44"/>
          <w:szCs w:val="44"/>
        </w:rPr>
        <w:t></w:t>
      </w:r>
      <w:r w:rsidRPr="009100CF">
        <w:rPr>
          <w:rFonts w:ascii="Jomolhari" w:hAnsi="Jomolhari" w:cs="Jomolhari"/>
          <w:sz w:val="44"/>
          <w:szCs w:val="44"/>
        </w:rPr>
        <w:t>་མ</w:t>
      </w:r>
      <w:r w:rsidRPr="009100CF">
        <w:rPr>
          <w:rFonts w:ascii="Jomolhari" w:eastAsia="MingLiU_HKSCS" w:hAnsi="Jomolhari" w:cs="Jomolhari"/>
          <w:sz w:val="44"/>
          <w:szCs w:val="44"/>
        </w:rPr>
        <w:t></w:t>
      </w:r>
      <w:r w:rsidRPr="009100CF">
        <w:rPr>
          <w:rFonts w:ascii="Jomolhari" w:hAnsi="Jomolhari" w:cs="Jomolhari"/>
          <w:sz w:val="44"/>
          <w:szCs w:val="44"/>
        </w:rPr>
        <w:t>། །</w:t>
      </w:r>
    </w:p>
    <w:p w:rsidR="00B950B9" w:rsidRPr="00296280" w:rsidRDefault="00B950B9" w:rsidP="00B950B9">
      <w:pPr>
        <w:rPr>
          <w:rFonts w:ascii="Arial" w:hAnsi="Arial" w:cs="Arial"/>
          <w:b/>
          <w:sz w:val="28"/>
          <w:szCs w:val="32"/>
        </w:rPr>
      </w:pPr>
      <w:r w:rsidRPr="00296280">
        <w:rPr>
          <w:rFonts w:ascii="Arial" w:hAnsi="Arial" w:cs="Arial"/>
          <w:b/>
          <w:sz w:val="28"/>
          <w:szCs w:val="32"/>
        </w:rPr>
        <w:t>dak dang sem chen tam che la ma la</w:t>
      </w:r>
      <w:r w:rsidR="009100CF" w:rsidRPr="00296280">
        <w:rPr>
          <w:rFonts w:ascii="Arial" w:hAnsi="Arial" w:cs="Arial"/>
          <w:b/>
          <w:sz w:val="28"/>
          <w:szCs w:val="32"/>
        </w:rPr>
        <w:t xml:space="preserve"> </w:t>
      </w:r>
      <w:r w:rsidRPr="00296280">
        <w:rPr>
          <w:rFonts w:ascii="Arial" w:hAnsi="Arial" w:cs="Arial"/>
          <w:b/>
          <w:sz w:val="28"/>
          <w:szCs w:val="32"/>
        </w:rPr>
        <w:t>kyap su chi o</w:t>
      </w:r>
    </w:p>
    <w:p w:rsidR="00B950B9" w:rsidRPr="0096162D" w:rsidRDefault="00B950B9" w:rsidP="00B950B9">
      <w:pPr>
        <w:rPr>
          <w:rFonts w:cs="Jomolhari"/>
          <w:szCs w:val="32"/>
        </w:rPr>
      </w:pPr>
      <w:r w:rsidRPr="0096162D">
        <w:rPr>
          <w:rFonts w:cs="Jomolhari"/>
          <w:szCs w:val="32"/>
        </w:rPr>
        <w:t>All sentient beings and I go for refuge to the gurus.</w:t>
      </w:r>
    </w:p>
    <w:p w:rsidR="00B950B9" w:rsidRPr="0096162D" w:rsidRDefault="00B950B9" w:rsidP="00B950B9">
      <w:pPr>
        <w:rPr>
          <w:rFonts w:cs="Jomolhari"/>
          <w:szCs w:val="32"/>
        </w:rPr>
      </w:pPr>
    </w:p>
    <w:p w:rsidR="00B950B9" w:rsidRPr="00B25419" w:rsidRDefault="00B950B9" w:rsidP="00B950B9">
      <w:pPr>
        <w:rPr>
          <w:rFonts w:ascii="Jomolhari" w:hAnsi="Jomolhari" w:cs="Jomolhari"/>
          <w:sz w:val="44"/>
          <w:szCs w:val="44"/>
        </w:rPr>
      </w:pPr>
      <w:r w:rsidRPr="00B25419">
        <w:rPr>
          <w:rFonts w:ascii="Jomolhari" w:eastAsia="MingLiU_HKSCS" w:hAnsi="Jomolhari" w:cs="Jomolhari"/>
          <w:sz w:val="44"/>
          <w:szCs w:val="44"/>
        </w:rPr>
        <w:t></w:t>
      </w:r>
      <w:r w:rsidRPr="00B25419">
        <w:rPr>
          <w:rFonts w:ascii="Jomolhari" w:hAnsi="Jomolhari" w:cs="Jomolhari"/>
          <w:sz w:val="44"/>
          <w:szCs w:val="44"/>
        </w:rPr>
        <w:t>་དམ་</w:t>
      </w:r>
      <w:r w:rsidRPr="00B25419">
        <w:rPr>
          <w:rFonts w:ascii="Jomolhari" w:eastAsia="MingLiU_HKSCS" w:hAnsi="Jomolhari" w:cs="Jomolhari"/>
          <w:sz w:val="44"/>
          <w:szCs w:val="44"/>
        </w:rPr>
        <w:t></w:t>
      </w:r>
      <w:r w:rsidRPr="00B25419">
        <w:rPr>
          <w:rFonts w:ascii="Jomolhari" w:hAnsi="Jomolhari" w:cs="Jomolhari"/>
          <w:sz w:val="44"/>
          <w:szCs w:val="44"/>
        </w:rPr>
        <w:t>་ལ་</w:t>
      </w:r>
      <w:r w:rsidRPr="00B25419">
        <w:rPr>
          <w:rFonts w:ascii="Jomolhari" w:eastAsia="MingLiU_HKSCS" w:hAnsi="Jomolhari" w:cs="Jomolhari"/>
          <w:sz w:val="44"/>
          <w:szCs w:val="44"/>
        </w:rPr>
        <w:t></w:t>
      </w:r>
      <w:r w:rsidRPr="00B25419">
        <w:rPr>
          <w:rFonts w:ascii="Jomolhari" w:hAnsi="Jomolhari" w:cs="Jomolhari"/>
          <w:sz w:val="44"/>
          <w:szCs w:val="44"/>
        </w:rPr>
        <w:t>བས་</w:t>
      </w:r>
      <w:r w:rsidRPr="00B25419">
        <w:rPr>
          <w:rFonts w:ascii="Jomolhari" w:eastAsia="MingLiU_HKSCS" w:hAnsi="Jomolhari" w:cs="Jomolhari"/>
          <w:sz w:val="44"/>
          <w:szCs w:val="44"/>
        </w:rPr>
        <w:t></w:t>
      </w:r>
      <w:r w:rsidRPr="00B25419">
        <w:rPr>
          <w:rFonts w:ascii="Jomolhari" w:hAnsi="Jomolhari" w:cs="Jomolhari"/>
          <w:sz w:val="44"/>
          <w:szCs w:val="44"/>
        </w:rPr>
        <w:t>་མ</w:t>
      </w:r>
      <w:r w:rsidRPr="00B25419">
        <w:rPr>
          <w:rFonts w:ascii="Jomolhari" w:eastAsia="MingLiU_HKSCS" w:hAnsi="Jomolhari" w:cs="Jomolhari"/>
          <w:sz w:val="44"/>
          <w:szCs w:val="44"/>
        </w:rPr>
        <w:t></w:t>
      </w:r>
      <w:r w:rsidRPr="00B25419">
        <w:rPr>
          <w:rFonts w:ascii="Jomolhari" w:hAnsi="Jomolhari" w:cs="Jomolhari"/>
          <w:sz w:val="44"/>
          <w:szCs w:val="44"/>
        </w:rPr>
        <w:t>། །</w:t>
      </w:r>
    </w:p>
    <w:p w:rsidR="00B950B9" w:rsidRPr="00296280" w:rsidRDefault="00B950B9" w:rsidP="00B950B9">
      <w:pPr>
        <w:rPr>
          <w:rFonts w:ascii="Arial" w:hAnsi="Arial" w:cs="Arial"/>
          <w:b/>
          <w:sz w:val="28"/>
          <w:szCs w:val="32"/>
        </w:rPr>
      </w:pPr>
      <w:r w:rsidRPr="00296280">
        <w:rPr>
          <w:rFonts w:ascii="Arial" w:hAnsi="Arial" w:cs="Arial"/>
          <w:b/>
          <w:sz w:val="28"/>
          <w:szCs w:val="32"/>
        </w:rPr>
        <w:t>yi dam lha la kyap su chi o</w:t>
      </w:r>
    </w:p>
    <w:p w:rsidR="00B950B9" w:rsidRPr="0096162D" w:rsidRDefault="00B950B9" w:rsidP="00B950B9">
      <w:pPr>
        <w:rPr>
          <w:rFonts w:cs="Jomolhari"/>
          <w:szCs w:val="32"/>
        </w:rPr>
      </w:pPr>
      <w:r w:rsidRPr="0096162D">
        <w:rPr>
          <w:rFonts w:cs="Jomolhari"/>
          <w:szCs w:val="32"/>
        </w:rPr>
        <w:t>We go for refuge to the yidams.</w:t>
      </w:r>
    </w:p>
    <w:p w:rsidR="00B950B9" w:rsidRPr="0096162D" w:rsidRDefault="00B950B9" w:rsidP="00B950B9">
      <w:pPr>
        <w:rPr>
          <w:rFonts w:cs="Jomolhari"/>
          <w:szCs w:val="32"/>
        </w:rPr>
      </w:pPr>
    </w:p>
    <w:p w:rsidR="00B950B9" w:rsidRPr="00B25419" w:rsidRDefault="00B950B9" w:rsidP="00B950B9">
      <w:pPr>
        <w:rPr>
          <w:rFonts w:ascii="Jomolhari" w:hAnsi="Jomolhari" w:cs="Jomolhari"/>
          <w:sz w:val="44"/>
          <w:szCs w:val="44"/>
        </w:rPr>
      </w:pPr>
      <w:r w:rsidRPr="00B25419">
        <w:rPr>
          <w:rFonts w:ascii="Jomolhari" w:hAnsi="Jomolhari" w:cs="Jomolhari"/>
          <w:sz w:val="44"/>
          <w:szCs w:val="44"/>
        </w:rPr>
        <w:t>སངས་ས་ལ་</w:t>
      </w:r>
      <w:r w:rsidRPr="00B25419">
        <w:rPr>
          <w:rFonts w:ascii="Jomolhari" w:eastAsia="MingLiU_HKSCS" w:hAnsi="Jomolhari" w:cs="Jomolhari"/>
          <w:sz w:val="44"/>
          <w:szCs w:val="44"/>
        </w:rPr>
        <w:t></w:t>
      </w:r>
      <w:r w:rsidRPr="00B25419">
        <w:rPr>
          <w:rFonts w:ascii="Jomolhari" w:hAnsi="Jomolhari" w:cs="Jomolhari"/>
          <w:sz w:val="44"/>
          <w:szCs w:val="44"/>
        </w:rPr>
        <w:t>བས་</w:t>
      </w:r>
      <w:r w:rsidRPr="00B25419">
        <w:rPr>
          <w:rFonts w:ascii="Jomolhari" w:eastAsia="MingLiU_HKSCS" w:hAnsi="Jomolhari" w:cs="Jomolhari"/>
          <w:sz w:val="44"/>
          <w:szCs w:val="44"/>
        </w:rPr>
        <w:t></w:t>
      </w:r>
      <w:r w:rsidRPr="00B25419">
        <w:rPr>
          <w:rFonts w:ascii="Jomolhari" w:hAnsi="Jomolhari" w:cs="Jomolhari"/>
          <w:sz w:val="44"/>
          <w:szCs w:val="44"/>
        </w:rPr>
        <w:t>་མ</w:t>
      </w:r>
      <w:r w:rsidRPr="00B25419">
        <w:rPr>
          <w:rFonts w:ascii="Jomolhari" w:eastAsia="MingLiU_HKSCS" w:hAnsi="Jomolhari" w:cs="Jomolhari"/>
          <w:sz w:val="44"/>
          <w:szCs w:val="44"/>
        </w:rPr>
        <w:t></w:t>
      </w:r>
      <w:r w:rsidRPr="00B25419">
        <w:rPr>
          <w:rFonts w:ascii="Jomolhari" w:hAnsi="Jomolhari" w:cs="Jomolhari"/>
          <w:sz w:val="44"/>
          <w:szCs w:val="44"/>
        </w:rPr>
        <w:t>། །</w:t>
      </w:r>
    </w:p>
    <w:p w:rsidR="00B950B9" w:rsidRPr="00296280" w:rsidRDefault="00B950B9" w:rsidP="00B950B9">
      <w:pPr>
        <w:rPr>
          <w:rFonts w:ascii="Arial" w:hAnsi="Arial" w:cs="Arial"/>
          <w:b/>
          <w:sz w:val="28"/>
          <w:szCs w:val="32"/>
        </w:rPr>
      </w:pPr>
      <w:r w:rsidRPr="00296280">
        <w:rPr>
          <w:rFonts w:ascii="Arial" w:hAnsi="Arial" w:cs="Arial"/>
          <w:b/>
          <w:sz w:val="28"/>
          <w:szCs w:val="32"/>
        </w:rPr>
        <w:t>sang gye la la kyap su chi o</w:t>
      </w:r>
    </w:p>
    <w:p w:rsidR="00B950B9" w:rsidRPr="0096162D" w:rsidRDefault="00B950B9" w:rsidP="00B950B9">
      <w:pPr>
        <w:rPr>
          <w:rFonts w:cs="Jomolhari"/>
          <w:szCs w:val="32"/>
        </w:rPr>
      </w:pPr>
      <w:r w:rsidRPr="0096162D">
        <w:rPr>
          <w:rFonts w:cs="Jomolhari"/>
          <w:szCs w:val="32"/>
        </w:rPr>
        <w:t>We go for refuge to the buddhas.</w:t>
      </w:r>
    </w:p>
    <w:p w:rsidR="00B950B9" w:rsidRPr="0096162D" w:rsidRDefault="00B950B9" w:rsidP="00B950B9">
      <w:pPr>
        <w:rPr>
          <w:rFonts w:cs="Jomolhari"/>
          <w:szCs w:val="32"/>
        </w:rPr>
      </w:pPr>
      <w:r w:rsidRPr="0096162D">
        <w:rPr>
          <w:rFonts w:cs="Jomolhari"/>
          <w:szCs w:val="32"/>
        </w:rPr>
        <w:t xml:space="preserve"> </w:t>
      </w:r>
    </w:p>
    <w:p w:rsidR="00B950B9" w:rsidRPr="00B25419" w:rsidRDefault="00B950B9" w:rsidP="00B950B9">
      <w:pPr>
        <w:rPr>
          <w:rFonts w:ascii="Jomolhari" w:hAnsi="Jomolhari" w:cs="Jomolhari"/>
          <w:sz w:val="44"/>
          <w:szCs w:val="44"/>
        </w:rPr>
      </w:pPr>
      <w:r w:rsidRPr="00B25419">
        <w:rPr>
          <w:rFonts w:ascii="Jomolhari" w:eastAsia="MingLiU_HKSCS" w:hAnsi="Jomolhari" w:cs="Jomolhari"/>
          <w:sz w:val="44"/>
          <w:szCs w:val="44"/>
        </w:rPr>
        <w:t></w:t>
      </w:r>
      <w:r w:rsidRPr="00B25419">
        <w:rPr>
          <w:rFonts w:ascii="Jomolhari" w:hAnsi="Jomolhari" w:cs="Jomolhari"/>
          <w:sz w:val="44"/>
          <w:szCs w:val="44"/>
        </w:rPr>
        <w:t>ས་ལ་</w:t>
      </w:r>
      <w:r w:rsidRPr="00B25419">
        <w:rPr>
          <w:rFonts w:ascii="Jomolhari" w:eastAsia="MingLiU_HKSCS" w:hAnsi="Jomolhari" w:cs="Jomolhari"/>
          <w:sz w:val="44"/>
          <w:szCs w:val="44"/>
        </w:rPr>
        <w:t></w:t>
      </w:r>
      <w:r w:rsidRPr="00B25419">
        <w:rPr>
          <w:rFonts w:ascii="Jomolhari" w:hAnsi="Jomolhari" w:cs="Jomolhari"/>
          <w:sz w:val="44"/>
          <w:szCs w:val="44"/>
        </w:rPr>
        <w:t>བས་</w:t>
      </w:r>
      <w:r w:rsidRPr="00B25419">
        <w:rPr>
          <w:rFonts w:ascii="Jomolhari" w:eastAsia="MingLiU_HKSCS" w:hAnsi="Jomolhari" w:cs="Jomolhari"/>
          <w:sz w:val="44"/>
          <w:szCs w:val="44"/>
        </w:rPr>
        <w:t></w:t>
      </w:r>
      <w:r w:rsidRPr="00B25419">
        <w:rPr>
          <w:rFonts w:ascii="Jomolhari" w:hAnsi="Jomolhari" w:cs="Jomolhari"/>
          <w:sz w:val="44"/>
          <w:szCs w:val="44"/>
        </w:rPr>
        <w:t>་མ</w:t>
      </w:r>
      <w:r w:rsidRPr="00B25419">
        <w:rPr>
          <w:rFonts w:ascii="Jomolhari" w:eastAsia="MingLiU_HKSCS" w:hAnsi="Jomolhari" w:cs="Jomolhari"/>
          <w:sz w:val="44"/>
          <w:szCs w:val="44"/>
        </w:rPr>
        <w:t></w:t>
      </w:r>
      <w:r w:rsidRPr="00B25419">
        <w:rPr>
          <w:rFonts w:ascii="Jomolhari" w:hAnsi="Jomolhari" w:cs="Jomolhari"/>
          <w:sz w:val="44"/>
          <w:szCs w:val="44"/>
        </w:rPr>
        <w:t>། །</w:t>
      </w:r>
    </w:p>
    <w:p w:rsidR="00B950B9" w:rsidRPr="00296280" w:rsidRDefault="00B950B9" w:rsidP="00B950B9">
      <w:pPr>
        <w:rPr>
          <w:rFonts w:ascii="Arial" w:hAnsi="Arial" w:cs="Arial"/>
          <w:b/>
          <w:sz w:val="28"/>
          <w:szCs w:val="32"/>
        </w:rPr>
      </w:pPr>
      <w:r w:rsidRPr="00296280">
        <w:rPr>
          <w:rFonts w:ascii="Arial" w:hAnsi="Arial" w:cs="Arial"/>
          <w:b/>
          <w:sz w:val="28"/>
          <w:szCs w:val="32"/>
        </w:rPr>
        <w:t>chö la kyap su chi o</w:t>
      </w:r>
    </w:p>
    <w:p w:rsidR="00B950B9" w:rsidRPr="0096162D" w:rsidRDefault="00B950B9" w:rsidP="00B950B9">
      <w:pPr>
        <w:rPr>
          <w:rFonts w:cs="Jomolhari"/>
          <w:szCs w:val="32"/>
        </w:rPr>
      </w:pPr>
      <w:r w:rsidRPr="0096162D">
        <w:rPr>
          <w:rFonts w:cs="Jomolhari"/>
          <w:szCs w:val="32"/>
        </w:rPr>
        <w:t>We go for refuge to the dharma.</w:t>
      </w:r>
    </w:p>
    <w:p w:rsidR="00B950B9" w:rsidRPr="0096162D" w:rsidRDefault="00B950B9" w:rsidP="00B950B9">
      <w:pPr>
        <w:rPr>
          <w:rFonts w:cs="Jomolhari"/>
          <w:szCs w:val="32"/>
        </w:rPr>
      </w:pPr>
    </w:p>
    <w:p w:rsidR="00B950B9" w:rsidRPr="0026738A" w:rsidRDefault="00B950B9" w:rsidP="00B950B9">
      <w:pPr>
        <w:rPr>
          <w:rFonts w:ascii="Jomolhari" w:hAnsi="Jomolhari" w:cs="Jomolhari"/>
          <w:sz w:val="44"/>
          <w:szCs w:val="44"/>
        </w:rPr>
      </w:pPr>
      <w:r w:rsidRPr="0026738A">
        <w:rPr>
          <w:rFonts w:ascii="Jomolhari" w:hAnsi="Jomolhari" w:cs="Jomolhari"/>
          <w:sz w:val="44"/>
          <w:szCs w:val="44"/>
        </w:rPr>
        <w:t>ད་འ</w:t>
      </w:r>
      <w:r w:rsidRPr="0026738A">
        <w:rPr>
          <w:rFonts w:ascii="Jomolhari" w:eastAsia="MingLiU_HKSCS" w:hAnsi="Jomolhari" w:cs="Jomolhari"/>
          <w:sz w:val="44"/>
          <w:szCs w:val="44"/>
        </w:rPr>
        <w:t></w:t>
      </w:r>
      <w:r w:rsidRPr="0026738A">
        <w:rPr>
          <w:rFonts w:ascii="Jomolhari" w:hAnsi="Jomolhari" w:cs="Jomolhari"/>
          <w:sz w:val="44"/>
          <w:szCs w:val="44"/>
        </w:rPr>
        <w:t>ན་ལ་</w:t>
      </w:r>
      <w:r w:rsidRPr="0026738A">
        <w:rPr>
          <w:rFonts w:ascii="Jomolhari" w:eastAsia="MingLiU_HKSCS" w:hAnsi="Jomolhari" w:cs="Jomolhari"/>
          <w:sz w:val="44"/>
          <w:szCs w:val="44"/>
        </w:rPr>
        <w:t></w:t>
      </w:r>
      <w:r w:rsidRPr="0026738A">
        <w:rPr>
          <w:rFonts w:ascii="Jomolhari" w:hAnsi="Jomolhari" w:cs="Jomolhari"/>
          <w:sz w:val="44"/>
          <w:szCs w:val="44"/>
        </w:rPr>
        <w:t>བས་</w:t>
      </w:r>
      <w:r w:rsidRPr="0026738A">
        <w:rPr>
          <w:rFonts w:ascii="Jomolhari" w:eastAsia="MingLiU_HKSCS" w:hAnsi="Jomolhari" w:cs="Jomolhari"/>
          <w:sz w:val="44"/>
          <w:szCs w:val="44"/>
        </w:rPr>
        <w:t></w:t>
      </w:r>
      <w:r w:rsidRPr="0026738A">
        <w:rPr>
          <w:rFonts w:ascii="Jomolhari" w:hAnsi="Jomolhari" w:cs="Jomolhari"/>
          <w:sz w:val="44"/>
          <w:szCs w:val="44"/>
        </w:rPr>
        <w:t>་མ</w:t>
      </w:r>
      <w:r w:rsidRPr="0026738A">
        <w:rPr>
          <w:rFonts w:ascii="Jomolhari" w:eastAsia="MingLiU_HKSCS" w:hAnsi="Jomolhari" w:cs="Jomolhari"/>
          <w:sz w:val="44"/>
          <w:szCs w:val="44"/>
        </w:rPr>
        <w:t></w:t>
      </w:r>
      <w:r w:rsidRPr="0026738A">
        <w:rPr>
          <w:rFonts w:ascii="Jomolhari" w:hAnsi="Jomolhari" w:cs="Jomolhari"/>
          <w:sz w:val="44"/>
          <w:szCs w:val="44"/>
        </w:rPr>
        <w:t>། །</w:t>
      </w:r>
    </w:p>
    <w:p w:rsidR="00B950B9" w:rsidRPr="00296280" w:rsidRDefault="00B950B9" w:rsidP="00B950B9">
      <w:pPr>
        <w:rPr>
          <w:rFonts w:ascii="Arial" w:hAnsi="Arial" w:cs="Arial"/>
          <w:b/>
          <w:sz w:val="28"/>
          <w:szCs w:val="32"/>
        </w:rPr>
      </w:pPr>
      <w:r w:rsidRPr="00296280">
        <w:rPr>
          <w:rFonts w:ascii="Arial" w:hAnsi="Arial" w:cs="Arial"/>
          <w:b/>
          <w:sz w:val="28"/>
          <w:szCs w:val="32"/>
        </w:rPr>
        <w:t>gen dün la kyap su chi o</w:t>
      </w:r>
    </w:p>
    <w:p w:rsidR="00B950B9" w:rsidRPr="0096162D" w:rsidRDefault="00B950B9" w:rsidP="00B950B9">
      <w:pPr>
        <w:rPr>
          <w:rFonts w:cs="Jomolhari"/>
          <w:szCs w:val="32"/>
        </w:rPr>
      </w:pPr>
      <w:r w:rsidRPr="0096162D">
        <w:rPr>
          <w:rFonts w:cs="Jomolhari"/>
          <w:szCs w:val="32"/>
        </w:rPr>
        <w:t>We go for refuge to the sangha.</w:t>
      </w:r>
    </w:p>
    <w:p w:rsidR="00B950B9" w:rsidRPr="0096162D" w:rsidRDefault="00B950B9" w:rsidP="00B950B9">
      <w:pPr>
        <w:rPr>
          <w:rFonts w:cs="Jomolhari"/>
          <w:szCs w:val="32"/>
        </w:rPr>
      </w:pPr>
    </w:p>
    <w:p w:rsidR="00B950B9" w:rsidRPr="00074CF6" w:rsidRDefault="00B950B9" w:rsidP="00B950B9">
      <w:pPr>
        <w:rPr>
          <w:rFonts w:ascii="Jomolhari" w:hAnsi="Jomolhari" w:cs="Jomolhari"/>
          <w:sz w:val="32"/>
          <w:szCs w:val="32"/>
        </w:rPr>
      </w:pPr>
      <w:r w:rsidRPr="00074CF6">
        <w:rPr>
          <w:rFonts w:ascii="Jomolhari" w:hAnsi="Jomolhari" w:cs="Jomolhari"/>
          <w:sz w:val="32"/>
          <w:szCs w:val="32"/>
        </w:rPr>
        <w:t>ད</w:t>
      </w:r>
      <w:r w:rsidRPr="00074CF6">
        <w:rPr>
          <w:rFonts w:ascii="Jomolhari" w:eastAsia="MingLiU_HKSCS" w:hAnsi="Jomolhari" w:cs="Jomolhari"/>
          <w:sz w:val="32"/>
          <w:szCs w:val="32"/>
        </w:rPr>
        <w:t></w:t>
      </w:r>
      <w:r w:rsidRPr="00074CF6">
        <w:rPr>
          <w:rFonts w:ascii="Jomolhari" w:hAnsi="Jomolhari" w:cs="Jomolhari"/>
          <w:sz w:val="32"/>
          <w:szCs w:val="32"/>
        </w:rPr>
        <w:t>ན་མ</w:t>
      </w:r>
      <w:r w:rsidRPr="00074CF6">
        <w:rPr>
          <w:rFonts w:ascii="Jomolhari" w:eastAsia="MingLiU_HKSCS" w:hAnsi="Jomolhari" w:cs="Jomolhari"/>
          <w:sz w:val="32"/>
          <w:szCs w:val="32"/>
        </w:rPr>
        <w:t></w:t>
      </w:r>
      <w:r w:rsidRPr="00074CF6">
        <w:rPr>
          <w:rFonts w:ascii="Jomolhari" w:hAnsi="Jomolhari" w:cs="Jomolhari"/>
          <w:sz w:val="32"/>
          <w:szCs w:val="32"/>
        </w:rPr>
        <w:t>ག་</w:t>
      </w:r>
      <w:r w:rsidRPr="00074CF6">
        <w:rPr>
          <w:rFonts w:ascii="Jomolhari" w:eastAsia="MingLiU_HKSCS" w:hAnsi="Jomolhari" w:cs="Jomolhari"/>
          <w:sz w:val="32"/>
          <w:szCs w:val="32"/>
        </w:rPr>
        <w:t></w:t>
      </w:r>
      <w:r w:rsidRPr="00074CF6">
        <w:rPr>
          <w:rFonts w:ascii="Jomolhari" w:hAnsi="Jomolhari" w:cs="Jomolhari"/>
          <w:sz w:val="32"/>
          <w:szCs w:val="32"/>
        </w:rPr>
        <w:t>གས་ར་</w:t>
      </w:r>
      <w:r w:rsidRPr="00074CF6">
        <w:rPr>
          <w:rFonts w:ascii="Jomolhari" w:eastAsia="MingLiU_HKSCS" w:hAnsi="Jomolhari" w:cs="Jomolhari"/>
          <w:sz w:val="32"/>
          <w:szCs w:val="32"/>
        </w:rPr>
        <w:t></w:t>
      </w:r>
      <w:r w:rsidRPr="00074CF6">
        <w:rPr>
          <w:rFonts w:ascii="Jomolhari" w:hAnsi="Jomolhari" w:cs="Jomolhari"/>
          <w:sz w:val="32"/>
          <w:szCs w:val="32"/>
        </w:rPr>
        <w:t>བས་</w:t>
      </w:r>
      <w:r w:rsidRPr="00074CF6">
        <w:rPr>
          <w:rFonts w:ascii="Jomolhari" w:eastAsia="MingLiU_HKSCS" w:hAnsi="Jomolhari" w:cs="Jomolhari"/>
          <w:sz w:val="32"/>
          <w:szCs w:val="32"/>
        </w:rPr>
        <w:t></w:t>
      </w:r>
      <w:r w:rsidRPr="00074CF6">
        <w:rPr>
          <w:rFonts w:ascii="Jomolhari" w:hAnsi="Jomolhari" w:cs="Jomolhari"/>
          <w:sz w:val="32"/>
          <w:szCs w:val="32"/>
        </w:rPr>
        <w:t>་འ་བ་</w:t>
      </w:r>
      <w:r w:rsidRPr="00074CF6">
        <w:rPr>
          <w:rFonts w:ascii="Jomolhari" w:eastAsia="MingLiU_HKSCS" w:hAnsi="Jomolhari" w:cs="Jomolhari"/>
          <w:sz w:val="32"/>
          <w:szCs w:val="32"/>
        </w:rPr>
        <w:t></w:t>
      </w:r>
      <w:r w:rsidRPr="00074CF6">
        <w:rPr>
          <w:rFonts w:ascii="Jomolhari" w:hAnsi="Jomolhari" w:cs="Jomolhari"/>
          <w:sz w:val="32"/>
          <w:szCs w:val="32"/>
        </w:rPr>
        <w:t>་</w:t>
      </w:r>
      <w:r w:rsidRPr="00074CF6">
        <w:rPr>
          <w:rFonts w:ascii="Jomolhari" w:eastAsia="MingLiU_HKSCS" w:hAnsi="Jomolhari" w:cs="Jomolhari"/>
          <w:sz w:val="32"/>
          <w:szCs w:val="32"/>
        </w:rPr>
        <w:t></w:t>
      </w:r>
      <w:r w:rsidRPr="00074CF6">
        <w:rPr>
          <w:rFonts w:ascii="Jomolhari" w:hAnsi="Jomolhari" w:cs="Jomolhari"/>
          <w:sz w:val="32"/>
          <w:szCs w:val="32"/>
        </w:rPr>
        <w:t>ས་དང༌། ད</w:t>
      </w:r>
      <w:r w:rsidRPr="00074CF6">
        <w:rPr>
          <w:rFonts w:ascii="Jomolhari" w:eastAsia="MingLiU_HKSCS" w:hAnsi="Jomolhari" w:cs="Jomolhari"/>
          <w:sz w:val="32"/>
          <w:szCs w:val="32"/>
        </w:rPr>
        <w:t></w:t>
      </w:r>
      <w:r w:rsidRPr="00074CF6">
        <w:rPr>
          <w:rFonts w:ascii="Jomolhari" w:hAnsi="Jomolhari" w:cs="Jomolhari"/>
          <w:sz w:val="32"/>
          <w:szCs w:val="32"/>
        </w:rPr>
        <w:t>གས་པ་</w:t>
      </w:r>
      <w:r w:rsidRPr="00074CF6">
        <w:rPr>
          <w:rFonts w:ascii="Jomolhari" w:eastAsia="MingLiU_HKSCS" w:hAnsi="Jomolhari" w:cs="Jomolhari"/>
          <w:sz w:val="32"/>
          <w:szCs w:val="32"/>
        </w:rPr>
        <w:t></w:t>
      </w:r>
      <w:r w:rsidRPr="00074CF6">
        <w:rPr>
          <w:rFonts w:ascii="Jomolhari" w:hAnsi="Jomolhari" w:cs="Jomolhari"/>
          <w:sz w:val="32"/>
          <w:szCs w:val="32"/>
        </w:rPr>
        <w:t>་ད་</w:t>
      </w:r>
      <w:r w:rsidRPr="00074CF6">
        <w:rPr>
          <w:rFonts w:ascii="Jomolhari" w:eastAsia="MingLiU_HKSCS" w:hAnsi="Jomolhari" w:cs="Jomolhari"/>
          <w:sz w:val="32"/>
          <w:szCs w:val="32"/>
        </w:rPr>
        <w:t></w:t>
      </w:r>
      <w:r w:rsidRPr="00074CF6">
        <w:rPr>
          <w:rFonts w:ascii="Jomolhari" w:hAnsi="Jomolhari" w:cs="Jomolhari"/>
          <w:sz w:val="32"/>
          <w:szCs w:val="32"/>
        </w:rPr>
        <w:t>་</w:t>
      </w:r>
      <w:r w:rsidRPr="00074CF6">
        <w:rPr>
          <w:rFonts w:ascii="Jomolhari" w:eastAsia="MingLiU_HKSCS" w:hAnsi="Jomolhari" w:cs="Jomolhari"/>
          <w:sz w:val="32"/>
          <w:szCs w:val="32"/>
        </w:rPr>
        <w:t></w:t>
      </w:r>
      <w:r w:rsidRPr="00074CF6">
        <w:rPr>
          <w:rFonts w:ascii="Jomolhari" w:hAnsi="Jomolhari" w:cs="Jomolhari"/>
          <w:sz w:val="32"/>
          <w:szCs w:val="32"/>
        </w:rPr>
        <w:t>ས་</w:t>
      </w:r>
      <w:r w:rsidRPr="00074CF6">
        <w:rPr>
          <w:rFonts w:ascii="Jomolhari" w:eastAsia="MingLiU_HKSCS" w:hAnsi="Jomolhari" w:cs="Jomolhari"/>
          <w:sz w:val="32"/>
          <w:szCs w:val="32"/>
        </w:rPr>
        <w:t></w:t>
      </w:r>
      <w:r w:rsidRPr="00074CF6">
        <w:rPr>
          <w:rFonts w:ascii="Jomolhari" w:hAnsi="Jomolhari" w:cs="Jomolhari"/>
          <w:sz w:val="32"/>
          <w:szCs w:val="32"/>
        </w:rPr>
        <w:t>་མ</w:t>
      </w:r>
      <w:r w:rsidRPr="00074CF6">
        <w:rPr>
          <w:rFonts w:ascii="Jomolhari" w:eastAsia="MingLiU_HKSCS" w:hAnsi="Jomolhari" w:cs="Jomolhari"/>
          <w:sz w:val="32"/>
          <w:szCs w:val="32"/>
        </w:rPr>
        <w:t></w:t>
      </w:r>
      <w:r w:rsidRPr="00074CF6">
        <w:rPr>
          <w:rFonts w:ascii="Jomolhari" w:hAnsi="Jomolhari" w:cs="Jomolhari"/>
          <w:sz w:val="32"/>
          <w:szCs w:val="32"/>
        </w:rPr>
        <w:t>ད་</w:t>
      </w:r>
      <w:r w:rsidRPr="00074CF6">
        <w:rPr>
          <w:rFonts w:ascii="Jomolhari" w:eastAsia="MingLiU_HKSCS" w:hAnsi="Jomolhari" w:cs="Jomolhari"/>
          <w:sz w:val="32"/>
          <w:szCs w:val="32"/>
        </w:rPr>
        <w:t></w:t>
      </w:r>
      <w:r w:rsidRPr="00074CF6">
        <w:rPr>
          <w:rFonts w:ascii="Jomolhari" w:hAnsi="Jomolhari" w:cs="Jomolhari"/>
          <w:sz w:val="32"/>
          <w:szCs w:val="32"/>
        </w:rPr>
        <w:t>་</w:t>
      </w:r>
      <w:r w:rsidRPr="00074CF6">
        <w:rPr>
          <w:rFonts w:ascii="Jomolhari" w:eastAsia="MingLiU_HKSCS" w:hAnsi="Jomolhari" w:cs="Jomolhari"/>
          <w:sz w:val="32"/>
          <w:szCs w:val="32"/>
        </w:rPr>
        <w:t></w:t>
      </w:r>
      <w:r w:rsidRPr="00074CF6">
        <w:rPr>
          <w:rFonts w:ascii="Jomolhari" w:hAnsi="Jomolhari" w:cs="Jomolhari"/>
          <w:sz w:val="32"/>
          <w:szCs w:val="32"/>
        </w:rPr>
        <w:t>མས་བ</w:t>
      </w:r>
      <w:r w:rsidRPr="00074CF6">
        <w:rPr>
          <w:rFonts w:ascii="Jomolhari" w:eastAsia="MingLiU_HKSCS" w:hAnsi="Jomolhari" w:cs="Jomolhari"/>
          <w:sz w:val="32"/>
          <w:szCs w:val="32"/>
        </w:rPr>
        <w:t></w:t>
      </w:r>
      <w:r w:rsidRPr="00074CF6">
        <w:rPr>
          <w:rFonts w:ascii="Jomolhari" w:hAnsi="Jomolhari" w:cs="Jomolhari"/>
          <w:sz w:val="32"/>
          <w:szCs w:val="32"/>
        </w:rPr>
        <w:t>ད་</w:t>
      </w:r>
      <w:r w:rsidRPr="00074CF6">
        <w:rPr>
          <w:rFonts w:ascii="Jomolhari" w:eastAsia="MingLiU_HKSCS" w:hAnsi="Jomolhari" w:cs="Jomolhari"/>
          <w:sz w:val="32"/>
          <w:szCs w:val="32"/>
        </w:rPr>
        <w:t></w:t>
      </w:r>
      <w:r w:rsidRPr="00074CF6">
        <w:rPr>
          <w:rFonts w:ascii="Jomolhari" w:hAnsi="Jomolhari" w:cs="Jomolhari"/>
          <w:sz w:val="32"/>
          <w:szCs w:val="32"/>
        </w:rPr>
        <w:t>་བ་</w:t>
      </w:r>
      <w:r w:rsidRPr="00074CF6">
        <w:rPr>
          <w:rFonts w:ascii="Jomolhari" w:eastAsia="MingLiU_HKSCS" w:hAnsi="Jomolhari" w:cs="Jomolhari"/>
          <w:sz w:val="32"/>
          <w:szCs w:val="32"/>
        </w:rPr>
        <w:t></w:t>
      </w:r>
      <w:r w:rsidRPr="00074CF6">
        <w:rPr>
          <w:rFonts w:ascii="Jomolhari" w:hAnsi="Jomolhari" w:cs="Jomolhari"/>
          <w:sz w:val="32"/>
          <w:szCs w:val="32"/>
        </w:rPr>
        <w:t>།</w:t>
      </w:r>
    </w:p>
    <w:p w:rsidR="00B950B9" w:rsidRPr="00995953" w:rsidRDefault="00B950B9" w:rsidP="00B950B9">
      <w:r w:rsidRPr="00995953">
        <w:t>Go to these five jewels for refuge as many times as possible. Maintaining the same visualization,  arouse  bodhichitta:</w:t>
      </w:r>
    </w:p>
    <w:p w:rsidR="00B950B9" w:rsidRPr="0096162D" w:rsidRDefault="00B950B9" w:rsidP="00B950B9">
      <w:pPr>
        <w:rPr>
          <w:rFonts w:cs="Jomolhari"/>
          <w:szCs w:val="32"/>
        </w:rPr>
      </w:pPr>
      <w:r w:rsidRPr="0096162D">
        <w:rPr>
          <w:rFonts w:cs="Jomolhari"/>
          <w:szCs w:val="32"/>
        </w:rPr>
        <w:t xml:space="preserve"> </w:t>
      </w:r>
    </w:p>
    <w:p w:rsidR="00B950B9" w:rsidRPr="0026738A" w:rsidRDefault="00B950B9" w:rsidP="00B950B9">
      <w:pPr>
        <w:rPr>
          <w:rFonts w:ascii="Jomolhari" w:hAnsi="Jomolhari" w:cs="Jomolhari"/>
          <w:sz w:val="44"/>
          <w:szCs w:val="44"/>
        </w:rPr>
      </w:pPr>
      <w:r w:rsidRPr="0026738A">
        <w:rPr>
          <w:rFonts w:ascii="Jomolhari" w:eastAsia="MingLiU_HKSCS" w:hAnsi="Jomolhari" w:cs="Jomolhari"/>
          <w:sz w:val="44"/>
          <w:szCs w:val="44"/>
        </w:rPr>
        <w:t></w:t>
      </w:r>
      <w:r w:rsidRPr="0026738A">
        <w:rPr>
          <w:rFonts w:ascii="Jomolhari" w:hAnsi="Jomolhari" w:cs="Jomolhari"/>
          <w:sz w:val="44"/>
          <w:szCs w:val="44"/>
        </w:rPr>
        <w:t>ང་</w:t>
      </w:r>
      <w:r w:rsidRPr="0026738A">
        <w:rPr>
          <w:rFonts w:ascii="Jomolhari" w:eastAsia="MingLiU_HKSCS" w:hAnsi="Jomolhari" w:cs="Jomolhari"/>
          <w:sz w:val="44"/>
          <w:szCs w:val="44"/>
        </w:rPr>
        <w:t></w:t>
      </w:r>
      <w:r w:rsidRPr="0026738A">
        <w:rPr>
          <w:rFonts w:ascii="Jomolhari" w:hAnsi="Jomolhari" w:cs="Jomolhari"/>
          <w:sz w:val="44"/>
          <w:szCs w:val="44"/>
        </w:rPr>
        <w:t>བ་</w:t>
      </w:r>
      <w:r w:rsidRPr="0026738A">
        <w:rPr>
          <w:rFonts w:ascii="Jomolhari" w:eastAsia="MingLiU_HKSCS" w:hAnsi="Jomolhari" w:cs="Jomolhari"/>
          <w:sz w:val="44"/>
          <w:szCs w:val="44"/>
        </w:rPr>
        <w:t></w:t>
      </w:r>
      <w:r w:rsidRPr="0026738A">
        <w:rPr>
          <w:rFonts w:ascii="Jomolhari" w:hAnsi="Jomolhari" w:cs="Jomolhari"/>
          <w:sz w:val="44"/>
          <w:szCs w:val="44"/>
        </w:rPr>
        <w:t>ང་</w:t>
      </w:r>
      <w:r w:rsidRPr="0026738A">
        <w:rPr>
          <w:rFonts w:ascii="Jomolhari" w:eastAsia="MingLiU_HKSCS" w:hAnsi="Jomolhari" w:cs="Jomolhari"/>
          <w:sz w:val="44"/>
          <w:szCs w:val="44"/>
        </w:rPr>
        <w:t></w:t>
      </w:r>
      <w:r w:rsidRPr="0026738A">
        <w:rPr>
          <w:rFonts w:ascii="Jomolhari" w:hAnsi="Jomolhari" w:cs="Jomolhari"/>
          <w:sz w:val="44"/>
          <w:szCs w:val="44"/>
        </w:rPr>
        <w:t>ར་མ</w:t>
      </w:r>
      <w:r w:rsidRPr="0026738A">
        <w:rPr>
          <w:rFonts w:ascii="Jomolhari" w:eastAsia="MingLiU_HKSCS" w:hAnsi="Jomolhari" w:cs="Jomolhari"/>
          <w:sz w:val="44"/>
          <w:szCs w:val="44"/>
        </w:rPr>
        <w:t></w:t>
      </w:r>
      <w:r w:rsidRPr="0026738A">
        <w:rPr>
          <w:rFonts w:ascii="Jomolhari" w:hAnsi="Jomolhari" w:cs="Jomolhari"/>
          <w:sz w:val="44"/>
          <w:szCs w:val="44"/>
        </w:rPr>
        <w:t>ས་</w:t>
      </w:r>
      <w:r w:rsidRPr="0026738A">
        <w:rPr>
          <w:rFonts w:ascii="Jomolhari" w:eastAsia="MingLiU_HKSCS" w:hAnsi="Jomolhari" w:cs="Jomolhari"/>
          <w:sz w:val="44"/>
          <w:szCs w:val="44"/>
        </w:rPr>
        <w:t></w:t>
      </w:r>
      <w:r w:rsidRPr="0026738A">
        <w:rPr>
          <w:rFonts w:ascii="Jomolhari" w:hAnsi="Jomolhari" w:cs="Jomolhari"/>
          <w:sz w:val="44"/>
          <w:szCs w:val="44"/>
        </w:rPr>
        <w:t>་བར། །</w:t>
      </w:r>
    </w:p>
    <w:p w:rsidR="00B950B9" w:rsidRPr="00296280" w:rsidRDefault="00B950B9" w:rsidP="00B950B9">
      <w:pPr>
        <w:rPr>
          <w:rFonts w:ascii="Arial" w:hAnsi="Arial" w:cs="Arial"/>
          <w:b/>
          <w:sz w:val="28"/>
          <w:szCs w:val="32"/>
        </w:rPr>
      </w:pPr>
      <w:r w:rsidRPr="00296280">
        <w:rPr>
          <w:rFonts w:ascii="Arial" w:hAnsi="Arial" w:cs="Arial"/>
          <w:b/>
          <w:sz w:val="28"/>
          <w:szCs w:val="32"/>
        </w:rPr>
        <w:t>jang chup nying por chi kyi bar</w:t>
      </w:r>
    </w:p>
    <w:p w:rsidR="00B950B9" w:rsidRPr="0096162D" w:rsidRDefault="00B950B9" w:rsidP="00B950B9">
      <w:pPr>
        <w:rPr>
          <w:rFonts w:cs="Jomolhari"/>
          <w:szCs w:val="32"/>
        </w:rPr>
      </w:pPr>
      <w:r w:rsidRPr="0096162D">
        <w:rPr>
          <w:rFonts w:cs="Jomolhari"/>
          <w:szCs w:val="32"/>
        </w:rPr>
        <w:t>Until I reach enlightenment’s essence,</w:t>
      </w:r>
    </w:p>
    <w:p w:rsidR="00B950B9" w:rsidRPr="0096162D" w:rsidRDefault="00B950B9" w:rsidP="00B950B9">
      <w:pPr>
        <w:rPr>
          <w:rFonts w:cs="Jomolhari"/>
          <w:szCs w:val="32"/>
        </w:rPr>
      </w:pPr>
    </w:p>
    <w:p w:rsidR="00B950B9" w:rsidRPr="0026738A" w:rsidRDefault="00B950B9" w:rsidP="00B950B9">
      <w:pPr>
        <w:rPr>
          <w:rFonts w:ascii="Jomolhari" w:hAnsi="Jomolhari" w:cs="Jomolhari"/>
          <w:sz w:val="44"/>
          <w:szCs w:val="44"/>
        </w:rPr>
      </w:pPr>
      <w:r w:rsidRPr="0026738A">
        <w:rPr>
          <w:rFonts w:ascii="Jomolhari" w:hAnsi="Jomolhari" w:cs="Jomolhari"/>
          <w:sz w:val="44"/>
          <w:szCs w:val="44"/>
        </w:rPr>
        <w:t>སངས་ས་</w:t>
      </w:r>
      <w:r w:rsidRPr="0026738A">
        <w:rPr>
          <w:rFonts w:ascii="Jomolhari" w:eastAsia="MingLiU_HKSCS" w:hAnsi="Jomolhari" w:cs="Jomolhari"/>
          <w:sz w:val="44"/>
          <w:szCs w:val="44"/>
        </w:rPr>
        <w:t></w:t>
      </w:r>
      <w:r w:rsidRPr="0026738A">
        <w:rPr>
          <w:rFonts w:ascii="Jomolhari" w:hAnsi="Jomolhari" w:cs="Jomolhari"/>
          <w:sz w:val="44"/>
          <w:szCs w:val="44"/>
        </w:rPr>
        <w:t>མས་ལ་</w:t>
      </w:r>
      <w:r w:rsidRPr="0026738A">
        <w:rPr>
          <w:rFonts w:ascii="Jomolhari" w:eastAsia="MingLiU_HKSCS" w:hAnsi="Jomolhari" w:cs="Jomolhari"/>
          <w:sz w:val="44"/>
          <w:szCs w:val="44"/>
        </w:rPr>
        <w:t></w:t>
      </w:r>
      <w:r w:rsidRPr="0026738A">
        <w:rPr>
          <w:rFonts w:ascii="Jomolhari" w:hAnsi="Jomolhari" w:cs="Jomolhari"/>
          <w:sz w:val="44"/>
          <w:szCs w:val="44"/>
        </w:rPr>
        <w:t>བས་</w:t>
      </w:r>
      <w:r w:rsidRPr="0026738A">
        <w:rPr>
          <w:rFonts w:ascii="Jomolhari" w:eastAsia="MingLiU_HKSCS" w:hAnsi="Jomolhari" w:cs="Jomolhari"/>
          <w:sz w:val="44"/>
          <w:szCs w:val="44"/>
        </w:rPr>
        <w:t></w:t>
      </w:r>
      <w:r w:rsidRPr="0026738A">
        <w:rPr>
          <w:rFonts w:ascii="Jomolhari" w:hAnsi="Jomolhari" w:cs="Jomolhari"/>
          <w:sz w:val="44"/>
          <w:szCs w:val="44"/>
        </w:rPr>
        <w:t>་མ</w:t>
      </w:r>
      <w:r w:rsidRPr="0026738A">
        <w:rPr>
          <w:rFonts w:ascii="Jomolhari" w:eastAsia="MingLiU_HKSCS" w:hAnsi="Jomolhari" w:cs="Jomolhari"/>
          <w:sz w:val="44"/>
          <w:szCs w:val="44"/>
        </w:rPr>
        <w:t></w:t>
      </w:r>
      <w:r w:rsidRPr="0026738A">
        <w:rPr>
          <w:rFonts w:ascii="Jomolhari" w:hAnsi="Jomolhari" w:cs="Jomolhari"/>
          <w:sz w:val="44"/>
          <w:szCs w:val="44"/>
        </w:rPr>
        <w:t>། །</w:t>
      </w:r>
    </w:p>
    <w:p w:rsidR="00B950B9" w:rsidRPr="00296280" w:rsidRDefault="00B950B9" w:rsidP="00B950B9">
      <w:pPr>
        <w:rPr>
          <w:rFonts w:ascii="Arial" w:hAnsi="Arial" w:cs="Arial"/>
          <w:b/>
          <w:sz w:val="28"/>
          <w:szCs w:val="32"/>
        </w:rPr>
      </w:pPr>
      <w:r w:rsidRPr="00296280">
        <w:rPr>
          <w:rFonts w:ascii="Arial" w:hAnsi="Arial" w:cs="Arial"/>
          <w:b/>
          <w:sz w:val="28"/>
          <w:szCs w:val="32"/>
        </w:rPr>
        <w:t>sang gye nam la kyab su chi</w:t>
      </w:r>
    </w:p>
    <w:p w:rsidR="00B950B9" w:rsidRPr="0096162D" w:rsidRDefault="00B950B9" w:rsidP="00B950B9">
      <w:pPr>
        <w:rPr>
          <w:rFonts w:cs="Jomolhari"/>
          <w:szCs w:val="32"/>
        </w:rPr>
      </w:pPr>
      <w:r w:rsidRPr="0096162D">
        <w:rPr>
          <w:rFonts w:cs="Jomolhari"/>
          <w:szCs w:val="32"/>
        </w:rPr>
        <w:t>I go for refuge to the buddhas.</w:t>
      </w:r>
    </w:p>
    <w:p w:rsidR="00B950B9" w:rsidRPr="0026738A" w:rsidRDefault="00B950B9" w:rsidP="00B950B9">
      <w:pPr>
        <w:rPr>
          <w:rFonts w:ascii="Jomolhari" w:hAnsi="Jomolhari" w:cs="Jomolhari"/>
          <w:sz w:val="44"/>
          <w:szCs w:val="44"/>
        </w:rPr>
      </w:pPr>
      <w:r w:rsidRPr="0026738A">
        <w:rPr>
          <w:rFonts w:ascii="Jomolhari" w:eastAsia="MingLiU_HKSCS" w:hAnsi="Jomolhari" w:cs="Jomolhari"/>
          <w:sz w:val="44"/>
          <w:szCs w:val="44"/>
        </w:rPr>
        <w:lastRenderedPageBreak/>
        <w:t></w:t>
      </w:r>
      <w:r w:rsidRPr="0026738A">
        <w:rPr>
          <w:rFonts w:ascii="Jomolhari" w:hAnsi="Jomolhari" w:cs="Jomolhari"/>
          <w:sz w:val="44"/>
          <w:szCs w:val="44"/>
        </w:rPr>
        <w:t>ས་དང་</w:t>
      </w:r>
      <w:r w:rsidRPr="0026738A">
        <w:rPr>
          <w:rFonts w:ascii="Jomolhari" w:eastAsia="MingLiU_HKSCS" w:hAnsi="Jomolhari" w:cs="Jomolhari"/>
          <w:sz w:val="44"/>
          <w:szCs w:val="44"/>
        </w:rPr>
        <w:t></w:t>
      </w:r>
      <w:r w:rsidRPr="0026738A">
        <w:rPr>
          <w:rFonts w:ascii="Jomolhari" w:hAnsi="Jomolhari" w:cs="Jomolhari"/>
          <w:sz w:val="44"/>
          <w:szCs w:val="44"/>
        </w:rPr>
        <w:t>ང་</w:t>
      </w:r>
      <w:r w:rsidRPr="0026738A">
        <w:rPr>
          <w:rFonts w:ascii="Jomolhari" w:eastAsia="MingLiU_HKSCS" w:hAnsi="Jomolhari" w:cs="Jomolhari"/>
          <w:sz w:val="44"/>
          <w:szCs w:val="44"/>
        </w:rPr>
        <w:t></w:t>
      </w:r>
      <w:r w:rsidRPr="0026738A">
        <w:rPr>
          <w:rFonts w:ascii="Jomolhari" w:hAnsi="Jomolhari" w:cs="Jomolhari"/>
          <w:sz w:val="44"/>
          <w:szCs w:val="44"/>
        </w:rPr>
        <w:t>བ་</w:t>
      </w:r>
      <w:r w:rsidRPr="0026738A">
        <w:rPr>
          <w:rFonts w:ascii="Jomolhari" w:eastAsia="MingLiU_HKSCS" w:hAnsi="Jomolhari" w:cs="Jomolhari"/>
          <w:sz w:val="44"/>
          <w:szCs w:val="44"/>
        </w:rPr>
        <w:t></w:t>
      </w:r>
      <w:r w:rsidRPr="0026738A">
        <w:rPr>
          <w:rFonts w:ascii="Jomolhari" w:hAnsi="Jomolhari" w:cs="Jomolhari"/>
          <w:sz w:val="44"/>
          <w:szCs w:val="44"/>
        </w:rPr>
        <w:t>མས་དཔའ་</w:t>
      </w:r>
      <w:r w:rsidRPr="0026738A">
        <w:rPr>
          <w:rFonts w:ascii="Jomolhari" w:eastAsia="MingLiU_HKSCS" w:hAnsi="Jomolhari" w:cs="Jomolhari"/>
          <w:sz w:val="44"/>
          <w:szCs w:val="44"/>
        </w:rPr>
        <w:t></w:t>
      </w:r>
      <w:r w:rsidRPr="0026738A">
        <w:rPr>
          <w:rFonts w:ascii="Jomolhari" w:hAnsi="Jomolhari" w:cs="Jomolhari"/>
          <w:sz w:val="44"/>
          <w:szCs w:val="44"/>
        </w:rPr>
        <w:t>། །</w:t>
      </w:r>
    </w:p>
    <w:p w:rsidR="00B950B9" w:rsidRPr="00296280" w:rsidRDefault="00B950B9" w:rsidP="00B950B9">
      <w:pPr>
        <w:rPr>
          <w:rFonts w:ascii="Arial" w:hAnsi="Arial" w:cs="Arial"/>
          <w:b/>
          <w:sz w:val="28"/>
          <w:szCs w:val="32"/>
        </w:rPr>
      </w:pPr>
      <w:r w:rsidRPr="00296280">
        <w:rPr>
          <w:rFonts w:ascii="Arial" w:hAnsi="Arial" w:cs="Arial"/>
          <w:b/>
          <w:sz w:val="28"/>
          <w:szCs w:val="32"/>
        </w:rPr>
        <w:t>chö dang jang chub sem pa yi</w:t>
      </w:r>
    </w:p>
    <w:p w:rsidR="00B950B9" w:rsidRPr="0096162D" w:rsidRDefault="00B950B9" w:rsidP="00B950B9">
      <w:pPr>
        <w:rPr>
          <w:rFonts w:cs="Jomolhari"/>
          <w:szCs w:val="32"/>
        </w:rPr>
      </w:pPr>
      <w:r w:rsidRPr="0096162D">
        <w:rPr>
          <w:rFonts w:cs="Jomolhari"/>
          <w:szCs w:val="32"/>
        </w:rPr>
        <w:t>To the dharma and the assembly</w:t>
      </w:r>
    </w:p>
    <w:p w:rsidR="00B950B9" w:rsidRPr="0096162D" w:rsidRDefault="00B950B9" w:rsidP="00B950B9">
      <w:pPr>
        <w:rPr>
          <w:rFonts w:cs="Jomolhari"/>
          <w:szCs w:val="32"/>
        </w:rPr>
      </w:pPr>
      <w:r w:rsidRPr="0096162D">
        <w:rPr>
          <w:rFonts w:cs="Jomolhari"/>
          <w:szCs w:val="32"/>
        </w:rPr>
        <w:t xml:space="preserve"> </w:t>
      </w:r>
    </w:p>
    <w:p w:rsidR="00B950B9" w:rsidRPr="0026738A" w:rsidRDefault="00B950B9" w:rsidP="00B950B9">
      <w:pPr>
        <w:rPr>
          <w:rFonts w:ascii="Jomolhari" w:hAnsi="Jomolhari" w:cs="Jomolhari"/>
          <w:sz w:val="44"/>
          <w:szCs w:val="44"/>
        </w:rPr>
      </w:pPr>
      <w:r w:rsidRPr="0026738A">
        <w:rPr>
          <w:rFonts w:ascii="Jomolhari" w:eastAsia="MingLiU_HKSCS" w:hAnsi="Jomolhari" w:cs="Jomolhari"/>
          <w:sz w:val="44"/>
          <w:szCs w:val="44"/>
        </w:rPr>
        <w:t></w:t>
      </w:r>
      <w:r w:rsidRPr="0026738A">
        <w:rPr>
          <w:rFonts w:ascii="Jomolhari" w:hAnsi="Jomolhari" w:cs="Jomolhari"/>
          <w:sz w:val="44"/>
          <w:szCs w:val="44"/>
        </w:rPr>
        <w:t>གས་ལའང་</w:t>
      </w:r>
      <w:r w:rsidRPr="0026738A">
        <w:rPr>
          <w:rFonts w:ascii="Jomolhari" w:eastAsia="MingLiU_HKSCS" w:hAnsi="Jomolhari" w:cs="Jomolhari"/>
          <w:sz w:val="44"/>
          <w:szCs w:val="44"/>
        </w:rPr>
        <w:t></w:t>
      </w:r>
      <w:r w:rsidRPr="0026738A">
        <w:rPr>
          <w:rFonts w:ascii="Jomolhari" w:hAnsi="Jomolhari" w:cs="Jomolhari"/>
          <w:sz w:val="44"/>
          <w:szCs w:val="44"/>
        </w:rPr>
        <w:t>་བ</w:t>
      </w:r>
      <w:r w:rsidRPr="0026738A">
        <w:rPr>
          <w:rFonts w:ascii="Jomolhari" w:eastAsia="MingLiU_HKSCS" w:hAnsi="Jomolhari" w:cs="Jomolhari"/>
          <w:sz w:val="44"/>
          <w:szCs w:val="44"/>
        </w:rPr>
        <w:t></w:t>
      </w:r>
      <w:r w:rsidRPr="0026738A">
        <w:rPr>
          <w:rFonts w:ascii="Jomolhari" w:hAnsi="Jomolhari" w:cs="Jomolhari"/>
          <w:sz w:val="44"/>
          <w:szCs w:val="44"/>
        </w:rPr>
        <w:t>ན་</w:t>
      </w:r>
      <w:r w:rsidRPr="0026738A">
        <w:rPr>
          <w:rFonts w:ascii="Jomolhari" w:eastAsia="MingLiU_HKSCS" w:hAnsi="Jomolhari" w:cs="Jomolhari"/>
          <w:sz w:val="44"/>
          <w:szCs w:val="44"/>
        </w:rPr>
        <w:t></w:t>
      </w:r>
      <w:r w:rsidRPr="0026738A">
        <w:rPr>
          <w:rFonts w:ascii="Jomolhari" w:hAnsi="Jomolhari" w:cs="Jomolhari"/>
          <w:sz w:val="44"/>
          <w:szCs w:val="44"/>
        </w:rPr>
        <w:t>བས་</w:t>
      </w:r>
      <w:r w:rsidRPr="0026738A">
        <w:rPr>
          <w:rFonts w:ascii="Jomolhari" w:eastAsia="MingLiU_HKSCS" w:hAnsi="Jomolhari" w:cs="Jomolhari"/>
          <w:sz w:val="44"/>
          <w:szCs w:val="44"/>
        </w:rPr>
        <w:t></w:t>
      </w:r>
      <w:r w:rsidRPr="0026738A">
        <w:rPr>
          <w:rFonts w:ascii="Jomolhari" w:hAnsi="Jomolhari" w:cs="Jomolhari"/>
          <w:sz w:val="44"/>
          <w:szCs w:val="44"/>
        </w:rPr>
        <w:t>་མ</w:t>
      </w:r>
      <w:r w:rsidRPr="0026738A">
        <w:rPr>
          <w:rFonts w:ascii="Jomolhari" w:eastAsia="MingLiU_HKSCS" w:hAnsi="Jomolhari" w:cs="Jomolhari"/>
          <w:sz w:val="44"/>
          <w:szCs w:val="44"/>
        </w:rPr>
        <w:t></w:t>
      </w:r>
      <w:r w:rsidRPr="0026738A">
        <w:rPr>
          <w:rFonts w:ascii="Jomolhari" w:hAnsi="Jomolhari" w:cs="Jomolhari"/>
          <w:sz w:val="44"/>
          <w:szCs w:val="44"/>
        </w:rPr>
        <w:t>། །</w:t>
      </w:r>
    </w:p>
    <w:p w:rsidR="00B950B9" w:rsidRPr="00296280" w:rsidRDefault="00B950B9" w:rsidP="00B950B9">
      <w:pPr>
        <w:rPr>
          <w:rFonts w:ascii="Arial" w:hAnsi="Arial" w:cs="Arial"/>
          <w:b/>
          <w:sz w:val="28"/>
          <w:szCs w:val="32"/>
        </w:rPr>
      </w:pPr>
      <w:r w:rsidRPr="00296280">
        <w:rPr>
          <w:rFonts w:ascii="Arial" w:hAnsi="Arial" w:cs="Arial"/>
          <w:b/>
          <w:sz w:val="28"/>
          <w:szCs w:val="32"/>
        </w:rPr>
        <w:t>tsok la’ang de shin kyab su chi</w:t>
      </w:r>
    </w:p>
    <w:p w:rsidR="00B950B9" w:rsidRPr="0096162D" w:rsidRDefault="00B950B9" w:rsidP="00B950B9">
      <w:pPr>
        <w:rPr>
          <w:rFonts w:cs="Jomolhari"/>
          <w:szCs w:val="32"/>
        </w:rPr>
      </w:pPr>
      <w:r w:rsidRPr="0096162D">
        <w:rPr>
          <w:rFonts w:cs="Jomolhari"/>
          <w:szCs w:val="32"/>
        </w:rPr>
        <w:t>Of bodhisattvas, too, I go for refuge.</w:t>
      </w:r>
    </w:p>
    <w:p w:rsidR="00B950B9" w:rsidRPr="0096162D" w:rsidRDefault="00B950B9" w:rsidP="00B950B9">
      <w:pPr>
        <w:rPr>
          <w:rFonts w:cs="Jomolhari"/>
          <w:szCs w:val="32"/>
        </w:rPr>
      </w:pPr>
    </w:p>
    <w:p w:rsidR="00B950B9" w:rsidRPr="0026738A" w:rsidRDefault="00B950B9" w:rsidP="00B950B9">
      <w:pPr>
        <w:rPr>
          <w:rFonts w:ascii="Jomolhari" w:hAnsi="Jomolhari" w:cs="Jomolhari"/>
          <w:sz w:val="44"/>
          <w:szCs w:val="44"/>
        </w:rPr>
      </w:pPr>
      <w:r w:rsidRPr="0026738A">
        <w:rPr>
          <w:rFonts w:ascii="Jomolhari" w:eastAsia="MingLiU_HKSCS" w:hAnsi="Jomolhari" w:cs="Jomolhari"/>
          <w:sz w:val="44"/>
          <w:szCs w:val="44"/>
        </w:rPr>
        <w:t></w:t>
      </w:r>
      <w:r w:rsidRPr="0026738A">
        <w:rPr>
          <w:rFonts w:ascii="Jomolhari" w:hAnsi="Jomolhari" w:cs="Jomolhari"/>
          <w:sz w:val="44"/>
          <w:szCs w:val="44"/>
        </w:rPr>
        <w:t>་</w:t>
      </w:r>
      <w:r w:rsidRPr="0026738A">
        <w:rPr>
          <w:rFonts w:ascii="Jomolhari" w:eastAsia="MingLiU_HKSCS" w:hAnsi="Jomolhari" w:cs="Jomolhari"/>
          <w:sz w:val="44"/>
          <w:szCs w:val="44"/>
        </w:rPr>
        <w:t></w:t>
      </w:r>
      <w:r w:rsidRPr="0026738A">
        <w:rPr>
          <w:rFonts w:ascii="Jomolhari" w:hAnsi="Jomolhari" w:cs="Jomolhari"/>
          <w:sz w:val="44"/>
          <w:szCs w:val="44"/>
        </w:rPr>
        <w:t>ར་</w:t>
      </w:r>
      <w:r w:rsidRPr="0026738A">
        <w:rPr>
          <w:rFonts w:ascii="Jomolhari" w:eastAsia="MingLiU_HKSCS" w:hAnsi="Jomolhari" w:cs="Jomolhari"/>
          <w:sz w:val="44"/>
          <w:szCs w:val="44"/>
        </w:rPr>
        <w:t></w:t>
      </w:r>
      <w:r w:rsidRPr="0026738A">
        <w:rPr>
          <w:rFonts w:ascii="Jomolhari" w:hAnsi="Jomolhari" w:cs="Jomolhari"/>
          <w:sz w:val="44"/>
          <w:szCs w:val="44"/>
        </w:rPr>
        <w:t>ན་་བ</w:t>
      </w:r>
      <w:r w:rsidRPr="0026738A">
        <w:rPr>
          <w:rFonts w:ascii="Jomolhari" w:eastAsia="MingLiU_HKSCS" w:hAnsi="Jomolhari" w:cs="Jomolhari"/>
          <w:sz w:val="44"/>
          <w:szCs w:val="44"/>
        </w:rPr>
        <w:t></w:t>
      </w:r>
      <w:r w:rsidRPr="0026738A">
        <w:rPr>
          <w:rFonts w:ascii="Jomolhari" w:hAnsi="Jomolhari" w:cs="Jomolhari"/>
          <w:sz w:val="44"/>
          <w:szCs w:val="44"/>
        </w:rPr>
        <w:t>་ག</w:t>
      </w:r>
      <w:r w:rsidRPr="0026738A">
        <w:rPr>
          <w:rFonts w:ascii="Jomolhari" w:eastAsia="MingLiU_HKSCS" w:hAnsi="Jomolhari" w:cs="Jomolhari"/>
          <w:sz w:val="44"/>
          <w:szCs w:val="44"/>
        </w:rPr>
        <w:t></w:t>
      </w:r>
      <w:r w:rsidRPr="0026738A">
        <w:rPr>
          <w:rFonts w:ascii="Jomolhari" w:hAnsi="Jomolhari" w:cs="Jomolhari"/>
          <w:sz w:val="44"/>
          <w:szCs w:val="44"/>
        </w:rPr>
        <w:t>གས་</w:t>
      </w:r>
      <w:r w:rsidRPr="0026738A">
        <w:rPr>
          <w:rFonts w:ascii="Jomolhari" w:eastAsia="MingLiU_HKSCS" w:hAnsi="Jomolhari" w:cs="Jomolhari"/>
          <w:sz w:val="44"/>
          <w:szCs w:val="44"/>
        </w:rPr>
        <w:t></w:t>
      </w:r>
      <w:r w:rsidRPr="0026738A">
        <w:rPr>
          <w:rFonts w:ascii="Jomolhari" w:hAnsi="Jomolhari" w:cs="Jomolhari"/>
          <w:sz w:val="44"/>
          <w:szCs w:val="44"/>
        </w:rPr>
        <w:t>ས། །</w:t>
      </w:r>
    </w:p>
    <w:p w:rsidR="00B950B9" w:rsidRPr="00296280" w:rsidRDefault="00B950B9" w:rsidP="00B950B9">
      <w:pPr>
        <w:rPr>
          <w:rFonts w:ascii="Arial" w:hAnsi="Arial" w:cs="Arial"/>
          <w:b/>
          <w:sz w:val="28"/>
          <w:szCs w:val="32"/>
        </w:rPr>
      </w:pPr>
      <w:r w:rsidRPr="00296280">
        <w:rPr>
          <w:rFonts w:ascii="Arial" w:hAnsi="Arial" w:cs="Arial"/>
          <w:b/>
          <w:sz w:val="28"/>
          <w:szCs w:val="32"/>
        </w:rPr>
        <w:t>ji tar ngön gyi de shek kyi</w:t>
      </w:r>
    </w:p>
    <w:p w:rsidR="00B950B9" w:rsidRPr="0096162D" w:rsidRDefault="00B950B9" w:rsidP="00B950B9">
      <w:pPr>
        <w:rPr>
          <w:rFonts w:cs="Jomolhari"/>
          <w:szCs w:val="32"/>
        </w:rPr>
      </w:pPr>
      <w:r w:rsidRPr="0096162D">
        <w:rPr>
          <w:rFonts w:cs="Jomolhari"/>
          <w:szCs w:val="32"/>
        </w:rPr>
        <w:t>Just as the sugatas of the past</w:t>
      </w:r>
    </w:p>
    <w:p w:rsidR="00B950B9" w:rsidRPr="0096162D" w:rsidRDefault="00B950B9" w:rsidP="00B950B9">
      <w:pPr>
        <w:rPr>
          <w:rFonts w:cs="Jomolhari"/>
          <w:szCs w:val="32"/>
        </w:rPr>
      </w:pPr>
    </w:p>
    <w:p w:rsidR="00B950B9" w:rsidRPr="0026738A" w:rsidRDefault="00B950B9" w:rsidP="00B950B9">
      <w:pPr>
        <w:rPr>
          <w:rFonts w:ascii="Jomolhari" w:hAnsi="Jomolhari" w:cs="Jomolhari"/>
          <w:sz w:val="44"/>
          <w:szCs w:val="44"/>
        </w:rPr>
      </w:pPr>
      <w:r w:rsidRPr="0026738A">
        <w:rPr>
          <w:rFonts w:ascii="Jomolhari" w:eastAsia="MingLiU_HKSCS" w:hAnsi="Jomolhari" w:cs="Jomolhari"/>
          <w:sz w:val="44"/>
          <w:szCs w:val="44"/>
        </w:rPr>
        <w:t></w:t>
      </w:r>
      <w:r w:rsidRPr="0026738A">
        <w:rPr>
          <w:rFonts w:ascii="Jomolhari" w:hAnsi="Jomolhari" w:cs="Jomolhari"/>
          <w:sz w:val="44"/>
          <w:szCs w:val="44"/>
        </w:rPr>
        <w:t>ང་</w:t>
      </w:r>
      <w:r w:rsidRPr="0026738A">
        <w:rPr>
          <w:rFonts w:ascii="Jomolhari" w:eastAsia="MingLiU_HKSCS" w:hAnsi="Jomolhari" w:cs="Jomolhari"/>
          <w:sz w:val="44"/>
          <w:szCs w:val="44"/>
        </w:rPr>
        <w:t></w:t>
      </w:r>
      <w:r w:rsidRPr="0026738A">
        <w:rPr>
          <w:rFonts w:ascii="Jomolhari" w:hAnsi="Jomolhari" w:cs="Jomolhari"/>
          <w:sz w:val="44"/>
          <w:szCs w:val="44"/>
        </w:rPr>
        <w:t>བ་</w:t>
      </w:r>
      <w:r w:rsidRPr="0026738A">
        <w:rPr>
          <w:rFonts w:ascii="Jomolhari" w:eastAsia="MingLiU_HKSCS" w:hAnsi="Jomolhari" w:cs="Jomolhari"/>
          <w:sz w:val="44"/>
          <w:szCs w:val="44"/>
        </w:rPr>
        <w:t></w:t>
      </w:r>
      <w:r w:rsidRPr="0026738A">
        <w:rPr>
          <w:rFonts w:ascii="Jomolhari" w:hAnsi="Jomolhari" w:cs="Jomolhari"/>
          <w:sz w:val="44"/>
          <w:szCs w:val="44"/>
        </w:rPr>
        <w:t>གས་</w:t>
      </w:r>
      <w:r w:rsidRPr="0026738A">
        <w:rPr>
          <w:rFonts w:ascii="Jomolhari" w:eastAsia="MingLiU_HKSCS" w:hAnsi="Jomolhari" w:cs="Jomolhari"/>
          <w:sz w:val="44"/>
          <w:szCs w:val="44"/>
        </w:rPr>
        <w:t></w:t>
      </w:r>
      <w:r w:rsidRPr="0026738A">
        <w:rPr>
          <w:rFonts w:ascii="Jomolhari" w:hAnsi="Jomolhari" w:cs="Jomolhari"/>
          <w:sz w:val="44"/>
          <w:szCs w:val="44"/>
        </w:rPr>
        <w:t>་བ</w:t>
      </w:r>
      <w:r w:rsidRPr="0026738A">
        <w:rPr>
          <w:rFonts w:ascii="Jomolhari" w:eastAsia="MingLiU_HKSCS" w:hAnsi="Jomolhari" w:cs="Jomolhari"/>
          <w:sz w:val="44"/>
          <w:szCs w:val="44"/>
        </w:rPr>
        <w:t></w:t>
      </w:r>
      <w:r w:rsidRPr="0026738A">
        <w:rPr>
          <w:rFonts w:ascii="Jomolhari" w:hAnsi="Jomolhari" w:cs="Jomolhari"/>
          <w:sz w:val="44"/>
          <w:szCs w:val="44"/>
        </w:rPr>
        <w:t>ད་པ་དང༌། །</w:t>
      </w:r>
    </w:p>
    <w:p w:rsidR="00B950B9" w:rsidRPr="00296280" w:rsidRDefault="00B950B9" w:rsidP="00B950B9">
      <w:pPr>
        <w:rPr>
          <w:rFonts w:ascii="Arial" w:hAnsi="Arial" w:cs="Arial"/>
          <w:b/>
          <w:sz w:val="28"/>
          <w:szCs w:val="32"/>
        </w:rPr>
      </w:pPr>
      <w:r w:rsidRPr="00296280">
        <w:rPr>
          <w:rFonts w:ascii="Arial" w:hAnsi="Arial" w:cs="Arial"/>
          <w:b/>
          <w:sz w:val="28"/>
          <w:szCs w:val="32"/>
        </w:rPr>
        <w:t>jang chup tuk ni kye pa dang</w:t>
      </w:r>
    </w:p>
    <w:p w:rsidR="00B950B9" w:rsidRPr="0096162D" w:rsidRDefault="00B950B9" w:rsidP="00B950B9">
      <w:pPr>
        <w:rPr>
          <w:rFonts w:cs="Jomolhari"/>
          <w:szCs w:val="32"/>
        </w:rPr>
      </w:pPr>
      <w:r w:rsidRPr="0096162D">
        <w:rPr>
          <w:rFonts w:cs="Jomolhari"/>
          <w:szCs w:val="32"/>
        </w:rPr>
        <w:t>Aroused the mind of bodhichitta;</w:t>
      </w:r>
    </w:p>
    <w:p w:rsidR="00B950B9" w:rsidRPr="0096162D" w:rsidRDefault="00B950B9" w:rsidP="00B950B9">
      <w:pPr>
        <w:rPr>
          <w:rFonts w:cs="Jomolhari"/>
          <w:szCs w:val="32"/>
        </w:rPr>
      </w:pPr>
      <w:r w:rsidRPr="0096162D">
        <w:rPr>
          <w:rFonts w:cs="Jomolhari"/>
          <w:szCs w:val="32"/>
        </w:rPr>
        <w:t xml:space="preserve"> </w:t>
      </w:r>
    </w:p>
    <w:p w:rsidR="00B950B9" w:rsidRPr="0026738A" w:rsidRDefault="00B950B9" w:rsidP="00B950B9">
      <w:pPr>
        <w:rPr>
          <w:rFonts w:ascii="Jomolhari" w:hAnsi="Jomolhari" w:cs="Jomolhari"/>
          <w:sz w:val="44"/>
          <w:szCs w:val="44"/>
        </w:rPr>
      </w:pPr>
      <w:r w:rsidRPr="0026738A">
        <w:rPr>
          <w:rFonts w:ascii="Jomolhari" w:eastAsia="MingLiU_HKSCS" w:hAnsi="Jomolhari" w:cs="Jomolhari"/>
          <w:sz w:val="44"/>
          <w:szCs w:val="44"/>
        </w:rPr>
        <w:t></w:t>
      </w:r>
      <w:r w:rsidRPr="0026738A">
        <w:rPr>
          <w:rFonts w:ascii="Jomolhari" w:hAnsi="Jomolhari" w:cs="Jomolhari"/>
          <w:sz w:val="44"/>
          <w:szCs w:val="44"/>
        </w:rPr>
        <w:t>ང་</w:t>
      </w:r>
      <w:r w:rsidRPr="0026738A">
        <w:rPr>
          <w:rFonts w:ascii="Jomolhari" w:eastAsia="MingLiU_HKSCS" w:hAnsi="Jomolhari" w:cs="Jomolhari"/>
          <w:sz w:val="44"/>
          <w:szCs w:val="44"/>
        </w:rPr>
        <w:t></w:t>
      </w:r>
      <w:r w:rsidRPr="0026738A">
        <w:rPr>
          <w:rFonts w:ascii="Jomolhari" w:hAnsi="Jomolhari" w:cs="Jomolhari"/>
          <w:sz w:val="44"/>
          <w:szCs w:val="44"/>
        </w:rPr>
        <w:t>བ་</w:t>
      </w:r>
      <w:r w:rsidRPr="0026738A">
        <w:rPr>
          <w:rFonts w:ascii="Jomolhari" w:eastAsia="MingLiU_HKSCS" w:hAnsi="Jomolhari" w:cs="Jomolhari"/>
          <w:sz w:val="44"/>
          <w:szCs w:val="44"/>
        </w:rPr>
        <w:t></w:t>
      </w:r>
      <w:r w:rsidRPr="0026738A">
        <w:rPr>
          <w:rFonts w:ascii="Jomolhari" w:hAnsi="Jomolhari" w:cs="Jomolhari"/>
          <w:sz w:val="44"/>
          <w:szCs w:val="44"/>
        </w:rPr>
        <w:t>མས་དཔ</w:t>
      </w:r>
      <w:r w:rsidRPr="0026738A">
        <w:rPr>
          <w:rFonts w:ascii="Jomolhari" w:eastAsia="MingLiU_HKSCS" w:hAnsi="Jomolhari" w:cs="Jomolhari"/>
          <w:sz w:val="44"/>
          <w:szCs w:val="44"/>
        </w:rPr>
        <w:t></w:t>
      </w:r>
      <w:r w:rsidRPr="0026738A">
        <w:rPr>
          <w:rFonts w:ascii="Jomolhari" w:hAnsi="Jomolhari" w:cs="Jomolhari"/>
          <w:sz w:val="44"/>
          <w:szCs w:val="44"/>
        </w:rPr>
        <w:t>་བ</w:t>
      </w:r>
      <w:r w:rsidRPr="0026738A">
        <w:rPr>
          <w:rFonts w:ascii="Jomolhari" w:eastAsia="MingLiU_HKSCS" w:hAnsi="Jomolhari" w:cs="Jomolhari"/>
          <w:sz w:val="44"/>
          <w:szCs w:val="44"/>
        </w:rPr>
        <w:t></w:t>
      </w:r>
      <w:r w:rsidRPr="0026738A">
        <w:rPr>
          <w:rFonts w:ascii="Jomolhari" w:hAnsi="Jomolhari" w:cs="Jomolhari"/>
          <w:sz w:val="44"/>
          <w:szCs w:val="44"/>
        </w:rPr>
        <w:t>བ་པ་ལ། །</w:t>
      </w:r>
    </w:p>
    <w:p w:rsidR="00B950B9" w:rsidRPr="00296280" w:rsidRDefault="00B950B9" w:rsidP="00B950B9">
      <w:pPr>
        <w:rPr>
          <w:rFonts w:ascii="Arial" w:hAnsi="Arial" w:cs="Arial"/>
          <w:b/>
          <w:sz w:val="28"/>
          <w:szCs w:val="32"/>
        </w:rPr>
      </w:pPr>
      <w:r w:rsidRPr="00296280">
        <w:rPr>
          <w:rFonts w:ascii="Arial" w:hAnsi="Arial" w:cs="Arial"/>
          <w:b/>
          <w:sz w:val="28"/>
          <w:szCs w:val="32"/>
        </w:rPr>
        <w:t>jang chup sem pay lap pa la</w:t>
      </w:r>
    </w:p>
    <w:p w:rsidR="00B950B9" w:rsidRPr="0096162D" w:rsidRDefault="00B950B9" w:rsidP="00B950B9">
      <w:pPr>
        <w:rPr>
          <w:rFonts w:cs="Jomolhari"/>
          <w:szCs w:val="32"/>
        </w:rPr>
      </w:pPr>
      <w:r w:rsidRPr="0096162D">
        <w:rPr>
          <w:rFonts w:cs="Jomolhari"/>
          <w:szCs w:val="32"/>
        </w:rPr>
        <w:t>Just as they followed step-by-step</w:t>
      </w:r>
    </w:p>
    <w:p w:rsidR="00B950B9" w:rsidRPr="0096162D" w:rsidRDefault="00B950B9" w:rsidP="00B950B9">
      <w:pPr>
        <w:rPr>
          <w:rFonts w:cs="Jomolhari"/>
          <w:szCs w:val="32"/>
        </w:rPr>
      </w:pPr>
    </w:p>
    <w:p w:rsidR="00B950B9" w:rsidRPr="0026738A" w:rsidRDefault="00B950B9" w:rsidP="00B950B9">
      <w:pPr>
        <w:rPr>
          <w:rFonts w:ascii="Jomolhari" w:hAnsi="Jomolhari" w:cs="Jomolhari"/>
          <w:sz w:val="44"/>
          <w:szCs w:val="44"/>
        </w:rPr>
      </w:pPr>
      <w:r w:rsidRPr="0026738A">
        <w:rPr>
          <w:rFonts w:ascii="Jomolhari" w:eastAsia="MingLiU_HKSCS" w:hAnsi="Jomolhari" w:cs="Jomolhari"/>
          <w:sz w:val="44"/>
          <w:szCs w:val="44"/>
        </w:rPr>
        <w:t></w:t>
      </w:r>
      <w:r w:rsidRPr="0026738A">
        <w:rPr>
          <w:rFonts w:ascii="Jomolhari" w:hAnsi="Jomolhari" w:cs="Jomolhari"/>
          <w:sz w:val="44"/>
          <w:szCs w:val="44"/>
        </w:rPr>
        <w:t>་དག་</w:t>
      </w:r>
      <w:r w:rsidRPr="0026738A">
        <w:rPr>
          <w:rFonts w:ascii="Jomolhari" w:eastAsia="MingLiU_HKSCS" w:hAnsi="Jomolhari" w:cs="Jomolhari"/>
          <w:sz w:val="44"/>
          <w:szCs w:val="44"/>
        </w:rPr>
        <w:t></w:t>
      </w:r>
      <w:r w:rsidRPr="0026738A">
        <w:rPr>
          <w:rFonts w:ascii="Jomolhari" w:hAnsi="Jomolhari" w:cs="Jomolhari"/>
          <w:sz w:val="44"/>
          <w:szCs w:val="44"/>
        </w:rPr>
        <w:t>མ་བ</w:t>
      </w:r>
      <w:r w:rsidRPr="0026738A">
        <w:rPr>
          <w:rFonts w:ascii="Jomolhari" w:eastAsia="MingLiU_HKSCS" w:hAnsi="Jomolhari" w:cs="Jomolhari"/>
          <w:sz w:val="44"/>
          <w:szCs w:val="44"/>
        </w:rPr>
        <w:t></w:t>
      </w:r>
      <w:r w:rsidRPr="0026738A">
        <w:rPr>
          <w:rFonts w:ascii="Jomolhari" w:hAnsi="Jomolhari" w:cs="Jomolhari"/>
          <w:sz w:val="44"/>
          <w:szCs w:val="44"/>
        </w:rPr>
        <w:t>ན་གནས་པ་</w:t>
      </w:r>
      <w:r w:rsidRPr="0026738A">
        <w:rPr>
          <w:rFonts w:ascii="Jomolhari" w:eastAsia="MingLiU_HKSCS" w:hAnsi="Jomolhari" w:cs="Jomolhari"/>
          <w:sz w:val="44"/>
          <w:szCs w:val="44"/>
        </w:rPr>
        <w:t></w:t>
      </w:r>
      <w:r w:rsidRPr="0026738A">
        <w:rPr>
          <w:rFonts w:ascii="Jomolhari" w:hAnsi="Jomolhari" w:cs="Jomolhari"/>
          <w:sz w:val="44"/>
          <w:szCs w:val="44"/>
        </w:rPr>
        <w:t>ར། །</w:t>
      </w:r>
    </w:p>
    <w:p w:rsidR="00B950B9" w:rsidRPr="00296280" w:rsidRDefault="00B950B9" w:rsidP="00B950B9">
      <w:pPr>
        <w:rPr>
          <w:rFonts w:ascii="Arial" w:hAnsi="Arial" w:cs="Arial"/>
          <w:b/>
          <w:sz w:val="28"/>
          <w:szCs w:val="32"/>
        </w:rPr>
      </w:pPr>
      <w:r w:rsidRPr="00296280">
        <w:rPr>
          <w:rFonts w:ascii="Arial" w:hAnsi="Arial" w:cs="Arial"/>
          <w:b/>
          <w:sz w:val="28"/>
          <w:szCs w:val="32"/>
        </w:rPr>
        <w:t>de dak rim shin ne pa tar</w:t>
      </w:r>
    </w:p>
    <w:p w:rsidR="00B950B9" w:rsidRPr="0096162D" w:rsidRDefault="00B950B9" w:rsidP="00B950B9">
      <w:pPr>
        <w:rPr>
          <w:rFonts w:cs="Jomolhari"/>
          <w:szCs w:val="32"/>
        </w:rPr>
      </w:pPr>
      <w:r w:rsidRPr="0096162D">
        <w:rPr>
          <w:rFonts w:cs="Jomolhari"/>
          <w:szCs w:val="32"/>
        </w:rPr>
        <w:t>The training of the bodhisattvas,</w:t>
      </w:r>
    </w:p>
    <w:p w:rsidR="00B950B9" w:rsidRPr="0096162D" w:rsidRDefault="00B950B9" w:rsidP="00B950B9">
      <w:pPr>
        <w:rPr>
          <w:rFonts w:cs="Jomolhari"/>
          <w:szCs w:val="32"/>
        </w:rPr>
      </w:pPr>
    </w:p>
    <w:p w:rsidR="00B950B9" w:rsidRPr="0026738A" w:rsidRDefault="00B950B9" w:rsidP="00B950B9">
      <w:pPr>
        <w:rPr>
          <w:rFonts w:ascii="Jomolhari" w:hAnsi="Jomolhari" w:cs="Jomolhari"/>
          <w:sz w:val="44"/>
          <w:szCs w:val="44"/>
        </w:rPr>
      </w:pPr>
      <w:r w:rsidRPr="0026738A">
        <w:rPr>
          <w:rFonts w:ascii="Jomolhari" w:eastAsia="MingLiU_HKSCS" w:hAnsi="Jomolhari" w:cs="Jomolhari"/>
          <w:sz w:val="44"/>
          <w:szCs w:val="44"/>
        </w:rPr>
        <w:t></w:t>
      </w:r>
      <w:r w:rsidRPr="0026738A">
        <w:rPr>
          <w:rFonts w:ascii="Jomolhari" w:hAnsi="Jomolhari" w:cs="Jomolhari"/>
          <w:sz w:val="44"/>
          <w:szCs w:val="44"/>
        </w:rPr>
        <w:t>་བ</w:t>
      </w:r>
      <w:r w:rsidRPr="0026738A">
        <w:rPr>
          <w:rFonts w:ascii="Jomolhari" w:eastAsia="MingLiU_HKSCS" w:hAnsi="Jomolhari" w:cs="Jomolhari"/>
          <w:sz w:val="44"/>
          <w:szCs w:val="44"/>
        </w:rPr>
        <w:t></w:t>
      </w:r>
      <w:r w:rsidRPr="0026738A">
        <w:rPr>
          <w:rFonts w:ascii="Jomolhari" w:hAnsi="Jomolhari" w:cs="Jomolhari"/>
          <w:sz w:val="44"/>
          <w:szCs w:val="44"/>
        </w:rPr>
        <w:t>ན་འ་ལ་ཕན་</w:t>
      </w:r>
      <w:r w:rsidRPr="0026738A">
        <w:rPr>
          <w:rFonts w:ascii="Jomolhari" w:eastAsia="MingLiU_HKSCS" w:hAnsi="Jomolhari" w:cs="Jomolhari"/>
          <w:sz w:val="44"/>
          <w:szCs w:val="44"/>
        </w:rPr>
        <w:t></w:t>
      </w:r>
      <w:r w:rsidRPr="0026738A">
        <w:rPr>
          <w:rFonts w:ascii="Jomolhari" w:hAnsi="Jomolhari" w:cs="Jomolhari"/>
          <w:sz w:val="44"/>
          <w:szCs w:val="44"/>
        </w:rPr>
        <w:t>ན་</w:t>
      </w:r>
      <w:r w:rsidRPr="0026738A">
        <w:rPr>
          <w:rFonts w:ascii="Jomolhari" w:eastAsia="MingLiU_HKSCS" w:hAnsi="Jomolhari" w:cs="Jomolhari"/>
          <w:sz w:val="44"/>
          <w:szCs w:val="44"/>
        </w:rPr>
        <w:t></w:t>
      </w:r>
      <w:r w:rsidRPr="0026738A">
        <w:rPr>
          <w:rFonts w:ascii="Jomolhari" w:hAnsi="Jomolhari" w:cs="Jomolhari"/>
          <w:sz w:val="44"/>
          <w:szCs w:val="44"/>
        </w:rPr>
        <w:t>། །</w:t>
      </w:r>
    </w:p>
    <w:p w:rsidR="00B950B9" w:rsidRPr="00296280" w:rsidRDefault="00B950B9" w:rsidP="00B950B9">
      <w:pPr>
        <w:rPr>
          <w:rFonts w:ascii="Arial" w:hAnsi="Arial" w:cs="Arial"/>
          <w:b/>
          <w:sz w:val="28"/>
          <w:szCs w:val="32"/>
        </w:rPr>
      </w:pPr>
      <w:r w:rsidRPr="00296280">
        <w:rPr>
          <w:rFonts w:ascii="Arial" w:hAnsi="Arial" w:cs="Arial"/>
          <w:b/>
          <w:sz w:val="28"/>
          <w:szCs w:val="32"/>
        </w:rPr>
        <w:t>de shin dro la pen dön du</w:t>
      </w:r>
    </w:p>
    <w:p w:rsidR="00B950B9" w:rsidRPr="0096162D" w:rsidRDefault="00B950B9" w:rsidP="00B950B9">
      <w:pPr>
        <w:rPr>
          <w:rFonts w:cs="Jomolhari"/>
          <w:szCs w:val="32"/>
        </w:rPr>
      </w:pPr>
      <w:r w:rsidRPr="0096162D">
        <w:rPr>
          <w:rFonts w:cs="Jomolhari"/>
          <w:szCs w:val="32"/>
        </w:rPr>
        <w:t>So, too, shall I, to benefit wanderers</w:t>
      </w:r>
    </w:p>
    <w:p w:rsidR="00B950B9" w:rsidRPr="0096162D" w:rsidRDefault="00B950B9" w:rsidP="00B950B9">
      <w:pPr>
        <w:rPr>
          <w:rFonts w:cs="Jomolhari"/>
          <w:szCs w:val="32"/>
        </w:rPr>
      </w:pPr>
      <w:r w:rsidRPr="0096162D">
        <w:rPr>
          <w:rFonts w:cs="Jomolhari"/>
          <w:szCs w:val="32"/>
        </w:rPr>
        <w:t xml:space="preserve"> </w:t>
      </w:r>
    </w:p>
    <w:p w:rsidR="00B950B9" w:rsidRPr="0026738A" w:rsidRDefault="00B950B9" w:rsidP="00B950B9">
      <w:pPr>
        <w:rPr>
          <w:rFonts w:ascii="Jomolhari" w:hAnsi="Jomolhari" w:cs="Jomolhari"/>
          <w:sz w:val="44"/>
          <w:szCs w:val="44"/>
        </w:rPr>
      </w:pPr>
      <w:r w:rsidRPr="0026738A">
        <w:rPr>
          <w:rFonts w:ascii="Jomolhari" w:eastAsia="MingLiU_HKSCS" w:hAnsi="Jomolhari" w:cs="Jomolhari"/>
          <w:sz w:val="44"/>
          <w:szCs w:val="44"/>
        </w:rPr>
        <w:t></w:t>
      </w:r>
      <w:r w:rsidRPr="0026738A">
        <w:rPr>
          <w:rFonts w:ascii="Jomolhari" w:hAnsi="Jomolhari" w:cs="Jomolhari"/>
          <w:sz w:val="44"/>
          <w:szCs w:val="44"/>
        </w:rPr>
        <w:t>ང་</w:t>
      </w:r>
      <w:r w:rsidRPr="0026738A">
        <w:rPr>
          <w:rFonts w:ascii="Jomolhari" w:eastAsia="MingLiU_HKSCS" w:hAnsi="Jomolhari" w:cs="Jomolhari"/>
          <w:sz w:val="44"/>
          <w:szCs w:val="44"/>
        </w:rPr>
        <w:t></w:t>
      </w:r>
      <w:r w:rsidRPr="0026738A">
        <w:rPr>
          <w:rFonts w:ascii="Jomolhari" w:hAnsi="Jomolhari" w:cs="Jomolhari"/>
          <w:sz w:val="44"/>
          <w:szCs w:val="44"/>
        </w:rPr>
        <w:t>བ་</w:t>
      </w:r>
      <w:r w:rsidRPr="0026738A">
        <w:rPr>
          <w:rFonts w:ascii="Jomolhari" w:eastAsia="MingLiU_HKSCS" w:hAnsi="Jomolhari" w:cs="Jomolhari"/>
          <w:sz w:val="44"/>
          <w:szCs w:val="44"/>
        </w:rPr>
        <w:t></w:t>
      </w:r>
      <w:r w:rsidRPr="0026738A">
        <w:rPr>
          <w:rFonts w:ascii="Jomolhari" w:hAnsi="Jomolhari" w:cs="Jomolhari"/>
          <w:sz w:val="44"/>
          <w:szCs w:val="44"/>
        </w:rPr>
        <w:t>མས་</w:t>
      </w:r>
      <w:r w:rsidRPr="0026738A">
        <w:rPr>
          <w:rFonts w:ascii="Jomolhari" w:eastAsia="MingLiU_HKSCS" w:hAnsi="Jomolhari" w:cs="Jomolhari"/>
          <w:sz w:val="44"/>
          <w:szCs w:val="44"/>
        </w:rPr>
        <w:t></w:t>
      </w:r>
      <w:r w:rsidRPr="0026738A">
        <w:rPr>
          <w:rFonts w:ascii="Jomolhari" w:hAnsi="Jomolhari" w:cs="Jomolhari"/>
          <w:sz w:val="44"/>
          <w:szCs w:val="44"/>
        </w:rPr>
        <w:t>་བ</w:t>
      </w:r>
      <w:r w:rsidRPr="0026738A">
        <w:rPr>
          <w:rFonts w:ascii="Jomolhari" w:eastAsia="MingLiU_HKSCS" w:hAnsi="Jomolhari" w:cs="Jomolhari"/>
          <w:sz w:val="44"/>
          <w:szCs w:val="44"/>
        </w:rPr>
        <w:t></w:t>
      </w:r>
      <w:r w:rsidRPr="0026738A">
        <w:rPr>
          <w:rFonts w:ascii="Jomolhari" w:hAnsi="Jomolhari" w:cs="Jomolhari"/>
          <w:sz w:val="44"/>
          <w:szCs w:val="44"/>
        </w:rPr>
        <w:t>ད་བ་</w:t>
      </w:r>
      <w:r w:rsidRPr="0026738A">
        <w:rPr>
          <w:rFonts w:ascii="Jomolhari" w:eastAsia="MingLiU_HKSCS" w:hAnsi="Jomolhari" w:cs="Jomolhari"/>
          <w:sz w:val="44"/>
          <w:szCs w:val="44"/>
        </w:rPr>
        <w:t></w:t>
      </w:r>
      <w:r w:rsidRPr="0026738A">
        <w:rPr>
          <w:rFonts w:ascii="Jomolhari" w:hAnsi="Jomolhari" w:cs="Jomolhari"/>
          <w:sz w:val="44"/>
          <w:szCs w:val="44"/>
        </w:rPr>
        <w:t>ང༌། །</w:t>
      </w:r>
    </w:p>
    <w:p w:rsidR="00B950B9" w:rsidRPr="00296280" w:rsidRDefault="00B950B9" w:rsidP="00B950B9">
      <w:pPr>
        <w:rPr>
          <w:rFonts w:ascii="Arial" w:hAnsi="Arial" w:cs="Arial"/>
          <w:b/>
          <w:sz w:val="28"/>
          <w:szCs w:val="32"/>
        </w:rPr>
      </w:pPr>
      <w:r w:rsidRPr="00296280">
        <w:rPr>
          <w:rFonts w:ascii="Arial" w:hAnsi="Arial" w:cs="Arial"/>
          <w:b/>
          <w:sz w:val="28"/>
          <w:szCs w:val="32"/>
        </w:rPr>
        <w:t>jang chup sem ni kye gyi shing</w:t>
      </w:r>
    </w:p>
    <w:p w:rsidR="00B950B9" w:rsidRPr="0096162D" w:rsidRDefault="00B950B9" w:rsidP="00B950B9">
      <w:pPr>
        <w:rPr>
          <w:rFonts w:cs="Jomolhari"/>
          <w:szCs w:val="32"/>
        </w:rPr>
      </w:pPr>
      <w:r w:rsidRPr="0096162D">
        <w:rPr>
          <w:rFonts w:cs="Jomolhari"/>
          <w:szCs w:val="32"/>
        </w:rPr>
        <w:t>Arouse the mind of bodhichitta.</w:t>
      </w:r>
    </w:p>
    <w:p w:rsidR="00B950B9" w:rsidRPr="0096162D" w:rsidRDefault="00B950B9" w:rsidP="00B950B9">
      <w:pPr>
        <w:rPr>
          <w:rFonts w:cs="Jomolhari"/>
          <w:szCs w:val="32"/>
        </w:rPr>
      </w:pPr>
    </w:p>
    <w:p w:rsidR="00B950B9" w:rsidRPr="0026738A" w:rsidRDefault="00B950B9" w:rsidP="00B950B9">
      <w:pPr>
        <w:rPr>
          <w:rFonts w:ascii="Jomolhari" w:hAnsi="Jomolhari" w:cs="Jomolhari"/>
          <w:sz w:val="44"/>
          <w:szCs w:val="44"/>
        </w:rPr>
      </w:pPr>
      <w:r w:rsidRPr="0026738A">
        <w:rPr>
          <w:rFonts w:ascii="Jomolhari" w:eastAsia="MingLiU_HKSCS" w:hAnsi="Jomolhari" w:cs="Jomolhari"/>
          <w:sz w:val="44"/>
          <w:szCs w:val="44"/>
        </w:rPr>
        <w:t></w:t>
      </w:r>
      <w:r w:rsidRPr="0026738A">
        <w:rPr>
          <w:rFonts w:ascii="Jomolhari" w:hAnsi="Jomolhari" w:cs="Jomolhari"/>
          <w:sz w:val="44"/>
          <w:szCs w:val="44"/>
        </w:rPr>
        <w:t>་བ</w:t>
      </w:r>
      <w:r w:rsidRPr="0026738A">
        <w:rPr>
          <w:rFonts w:ascii="Jomolhari" w:eastAsia="MingLiU_HKSCS" w:hAnsi="Jomolhari" w:cs="Jomolhari"/>
          <w:sz w:val="44"/>
          <w:szCs w:val="44"/>
        </w:rPr>
        <w:t></w:t>
      </w:r>
      <w:r w:rsidRPr="0026738A">
        <w:rPr>
          <w:rFonts w:ascii="Jomolhari" w:hAnsi="Jomolhari" w:cs="Jomolhari"/>
          <w:sz w:val="44"/>
          <w:szCs w:val="44"/>
        </w:rPr>
        <w:t>ན་</w:t>
      </w:r>
      <w:r w:rsidRPr="0026738A">
        <w:rPr>
          <w:rFonts w:ascii="Jomolhari" w:eastAsia="MingLiU_HKSCS" w:hAnsi="Jomolhari" w:cs="Jomolhari"/>
          <w:sz w:val="44"/>
          <w:szCs w:val="44"/>
        </w:rPr>
        <w:t></w:t>
      </w:r>
      <w:r w:rsidRPr="0026738A">
        <w:rPr>
          <w:rFonts w:ascii="Jomolhari" w:hAnsi="Jomolhari" w:cs="Jomolhari"/>
          <w:sz w:val="44"/>
          <w:szCs w:val="44"/>
        </w:rPr>
        <w:t>་</w:t>
      </w:r>
      <w:r w:rsidRPr="0026738A">
        <w:rPr>
          <w:rFonts w:ascii="Jomolhari" w:eastAsia="MingLiU_HKSCS" w:hAnsi="Jomolhari" w:cs="Jomolhari"/>
          <w:sz w:val="44"/>
          <w:szCs w:val="44"/>
        </w:rPr>
        <w:t></w:t>
      </w:r>
      <w:r w:rsidRPr="0026738A">
        <w:rPr>
          <w:rFonts w:ascii="Jomolhari" w:hAnsi="Jomolhari" w:cs="Jomolhari"/>
          <w:sz w:val="44"/>
          <w:szCs w:val="44"/>
        </w:rPr>
        <w:t>་བ</w:t>
      </w:r>
      <w:r w:rsidRPr="0026738A">
        <w:rPr>
          <w:rFonts w:ascii="Jomolhari" w:eastAsia="MingLiU_HKSCS" w:hAnsi="Jomolhari" w:cs="Jomolhari"/>
          <w:sz w:val="44"/>
          <w:szCs w:val="44"/>
        </w:rPr>
        <w:t></w:t>
      </w:r>
      <w:r w:rsidRPr="0026738A">
        <w:rPr>
          <w:rFonts w:ascii="Jomolhari" w:hAnsi="Jomolhari" w:cs="Jomolhari"/>
          <w:sz w:val="44"/>
          <w:szCs w:val="44"/>
        </w:rPr>
        <w:t>བ་པ་ལའང༌། །</w:t>
      </w:r>
    </w:p>
    <w:p w:rsidR="00B950B9" w:rsidRPr="00296280" w:rsidRDefault="00B950B9" w:rsidP="00B950B9">
      <w:pPr>
        <w:rPr>
          <w:rFonts w:ascii="Arial" w:hAnsi="Arial" w:cs="Arial"/>
          <w:b/>
          <w:sz w:val="28"/>
          <w:szCs w:val="32"/>
        </w:rPr>
      </w:pPr>
      <w:r w:rsidRPr="00296280">
        <w:rPr>
          <w:rFonts w:ascii="Arial" w:hAnsi="Arial" w:cs="Arial"/>
          <w:b/>
          <w:sz w:val="28"/>
          <w:szCs w:val="32"/>
        </w:rPr>
        <w:t>de shin du ni lap pa la</w:t>
      </w:r>
    </w:p>
    <w:p w:rsidR="00B950B9" w:rsidRPr="0096162D" w:rsidRDefault="00B950B9" w:rsidP="00B950B9">
      <w:pPr>
        <w:rPr>
          <w:rFonts w:cs="Jomolhari"/>
          <w:szCs w:val="32"/>
        </w:rPr>
      </w:pPr>
      <w:r w:rsidRPr="0096162D">
        <w:rPr>
          <w:rFonts w:cs="Jomolhari"/>
          <w:szCs w:val="32"/>
        </w:rPr>
        <w:t>So, too, shall I follow step-by-step,</w:t>
      </w:r>
    </w:p>
    <w:p w:rsidR="00B950B9" w:rsidRPr="0096162D" w:rsidRDefault="00B950B9" w:rsidP="00B950B9">
      <w:pPr>
        <w:rPr>
          <w:rFonts w:cs="Jomolhari"/>
          <w:szCs w:val="32"/>
        </w:rPr>
      </w:pPr>
    </w:p>
    <w:p w:rsidR="00B950B9" w:rsidRPr="007D7FCE" w:rsidRDefault="00B950B9" w:rsidP="00B950B9">
      <w:pPr>
        <w:rPr>
          <w:rFonts w:ascii="Jomolhari" w:hAnsi="Jomolhari" w:cs="Jomolhari"/>
          <w:sz w:val="32"/>
          <w:szCs w:val="32"/>
        </w:rPr>
      </w:pPr>
      <w:r w:rsidRPr="0026738A">
        <w:rPr>
          <w:rFonts w:ascii="Jomolhari" w:eastAsia="MingLiU_HKSCS" w:hAnsi="Jomolhari" w:cs="Jomolhari"/>
          <w:sz w:val="44"/>
          <w:szCs w:val="44"/>
        </w:rPr>
        <w:t></w:t>
      </w:r>
      <w:r w:rsidRPr="0026738A">
        <w:rPr>
          <w:rFonts w:ascii="Jomolhari" w:hAnsi="Jomolhari" w:cs="Jomolhari"/>
          <w:sz w:val="44"/>
          <w:szCs w:val="44"/>
        </w:rPr>
        <w:t>མ་པ་བ</w:t>
      </w:r>
      <w:r w:rsidRPr="0026738A">
        <w:rPr>
          <w:rFonts w:ascii="Jomolhari" w:eastAsia="MingLiU_HKSCS" w:hAnsi="Jomolhari" w:cs="Jomolhari"/>
          <w:sz w:val="44"/>
          <w:szCs w:val="44"/>
        </w:rPr>
        <w:t></w:t>
      </w:r>
      <w:r w:rsidRPr="0026738A">
        <w:rPr>
          <w:rFonts w:ascii="Jomolhari" w:hAnsi="Jomolhari" w:cs="Jomolhari"/>
          <w:sz w:val="44"/>
          <w:szCs w:val="44"/>
        </w:rPr>
        <w:t>ན་</w:t>
      </w:r>
      <w:r w:rsidRPr="0026738A">
        <w:rPr>
          <w:rFonts w:ascii="Jomolhari" w:eastAsia="MingLiU_HKSCS" w:hAnsi="Jomolhari" w:cs="Jomolhari"/>
          <w:sz w:val="44"/>
          <w:szCs w:val="44"/>
        </w:rPr>
        <w:t></w:t>
      </w:r>
      <w:r w:rsidRPr="0026738A">
        <w:rPr>
          <w:rFonts w:ascii="Jomolhari" w:hAnsi="Jomolhari" w:cs="Jomolhari"/>
          <w:sz w:val="44"/>
          <w:szCs w:val="44"/>
        </w:rPr>
        <w:t>་བ</w:t>
      </w:r>
      <w:r w:rsidRPr="0026738A">
        <w:rPr>
          <w:rFonts w:ascii="Jomolhari" w:eastAsia="MingLiU_HKSCS" w:hAnsi="Jomolhari" w:cs="Jomolhari"/>
          <w:sz w:val="44"/>
          <w:szCs w:val="44"/>
        </w:rPr>
        <w:t></w:t>
      </w:r>
      <w:r w:rsidRPr="0026738A">
        <w:rPr>
          <w:rFonts w:ascii="Jomolhari" w:hAnsi="Jomolhari" w:cs="Jomolhari"/>
          <w:sz w:val="44"/>
          <w:szCs w:val="44"/>
        </w:rPr>
        <w:t>བ་པར་བ། །</w:t>
      </w:r>
      <w:r w:rsidRPr="007D7FCE">
        <w:rPr>
          <w:rFonts w:ascii="Jomolhari" w:hAnsi="Jomolhari" w:cs="Jomolhari"/>
          <w:sz w:val="32"/>
          <w:szCs w:val="32"/>
        </w:rPr>
        <w:t>ལན་ག</w:t>
      </w:r>
      <w:r w:rsidRPr="007D7FCE">
        <w:rPr>
          <w:rFonts w:ascii="Jomolhari" w:eastAsia="MingLiU_HKSCS" w:hAnsi="Jomolhari" w:cs="Jomolhari"/>
          <w:sz w:val="32"/>
          <w:szCs w:val="32"/>
        </w:rPr>
        <w:t></w:t>
      </w:r>
      <w:r w:rsidRPr="007D7FCE">
        <w:rPr>
          <w:rFonts w:ascii="Jomolhari" w:hAnsi="Jomolhari" w:cs="Jomolhari"/>
          <w:sz w:val="32"/>
          <w:szCs w:val="32"/>
        </w:rPr>
        <w:t>མ།</w:t>
      </w:r>
    </w:p>
    <w:p w:rsidR="00B950B9" w:rsidRPr="00296280" w:rsidRDefault="00B950B9" w:rsidP="00B950B9">
      <w:pPr>
        <w:rPr>
          <w:rFonts w:ascii="Arial" w:hAnsi="Arial" w:cs="Arial"/>
          <w:b/>
          <w:sz w:val="28"/>
          <w:szCs w:val="32"/>
        </w:rPr>
      </w:pPr>
      <w:r w:rsidRPr="00296280">
        <w:rPr>
          <w:rFonts w:ascii="Arial" w:hAnsi="Arial" w:cs="Arial"/>
          <w:b/>
          <w:sz w:val="28"/>
          <w:szCs w:val="32"/>
        </w:rPr>
        <w:t>rim pa shin du lap par gyi</w:t>
      </w:r>
    </w:p>
    <w:p w:rsidR="00B950B9" w:rsidRPr="00995953" w:rsidRDefault="00B950B9" w:rsidP="00B950B9">
      <w:r w:rsidRPr="00995953">
        <w:t>The bodhisattva’s training. (Recite three times.)</w:t>
      </w:r>
    </w:p>
    <w:p w:rsidR="00B950B9" w:rsidRPr="0096162D" w:rsidRDefault="00B950B9" w:rsidP="00B950B9">
      <w:pPr>
        <w:rPr>
          <w:rFonts w:cs="Jomolhari"/>
          <w:szCs w:val="32"/>
        </w:rPr>
      </w:pPr>
    </w:p>
    <w:p w:rsidR="00B950B9" w:rsidRPr="0096162D" w:rsidRDefault="00B950B9" w:rsidP="00B950B9">
      <w:pPr>
        <w:rPr>
          <w:rFonts w:cs="Jomolhari"/>
          <w:szCs w:val="32"/>
        </w:rPr>
      </w:pPr>
    </w:p>
    <w:p w:rsidR="00B950B9" w:rsidRPr="0096162D" w:rsidRDefault="00B950B9" w:rsidP="00B950B9">
      <w:pPr>
        <w:rPr>
          <w:rFonts w:cs="Jomolhari"/>
          <w:szCs w:val="32"/>
        </w:rPr>
      </w:pPr>
      <w:r w:rsidRPr="0096162D">
        <w:rPr>
          <w:rFonts w:cs="Jomolhari"/>
          <w:szCs w:val="32"/>
        </w:rPr>
        <w:t>Then recite the following:</w:t>
      </w:r>
    </w:p>
    <w:p w:rsidR="00B950B9" w:rsidRPr="0096162D" w:rsidRDefault="00B950B9" w:rsidP="00B950B9">
      <w:pPr>
        <w:rPr>
          <w:rFonts w:cs="Jomolhari"/>
          <w:szCs w:val="32"/>
        </w:rPr>
      </w:pPr>
      <w:r w:rsidRPr="0096162D">
        <w:rPr>
          <w:rFonts w:cs="Jomolhari"/>
          <w:szCs w:val="32"/>
        </w:rPr>
        <w:t xml:space="preserve"> </w:t>
      </w:r>
    </w:p>
    <w:p w:rsidR="00B950B9" w:rsidRPr="0026738A" w:rsidRDefault="00B950B9" w:rsidP="00B950B9">
      <w:pPr>
        <w:rPr>
          <w:rFonts w:ascii="Jomolhari" w:hAnsi="Jomolhari" w:cs="Jomolhari"/>
          <w:sz w:val="44"/>
          <w:szCs w:val="44"/>
        </w:rPr>
      </w:pPr>
      <w:r w:rsidRPr="0026738A">
        <w:rPr>
          <w:rFonts w:ascii="Jomolhari" w:eastAsia="MingLiU_HKSCS" w:hAnsi="Jomolhari" w:cs="Jomolhari"/>
          <w:sz w:val="44"/>
          <w:szCs w:val="44"/>
        </w:rPr>
        <w:t></w:t>
      </w:r>
      <w:r w:rsidRPr="0026738A">
        <w:rPr>
          <w:rFonts w:ascii="Jomolhari" w:hAnsi="Jomolhari" w:cs="Jomolhari"/>
          <w:sz w:val="44"/>
          <w:szCs w:val="44"/>
        </w:rPr>
        <w:t>ང་</w:t>
      </w:r>
      <w:r w:rsidRPr="0026738A">
        <w:rPr>
          <w:rFonts w:ascii="Jomolhari" w:eastAsia="MingLiU_HKSCS" w:hAnsi="Jomolhari" w:cs="Jomolhari"/>
          <w:sz w:val="44"/>
          <w:szCs w:val="44"/>
        </w:rPr>
        <w:t></w:t>
      </w:r>
      <w:r w:rsidRPr="0026738A">
        <w:rPr>
          <w:rFonts w:ascii="Jomolhari" w:hAnsi="Jomolhari" w:cs="Jomolhari"/>
          <w:sz w:val="44"/>
          <w:szCs w:val="44"/>
        </w:rPr>
        <w:t>བ་</w:t>
      </w:r>
      <w:r w:rsidRPr="0026738A">
        <w:rPr>
          <w:rFonts w:ascii="Jomolhari" w:eastAsia="MingLiU_HKSCS" w:hAnsi="Jomolhari" w:cs="Jomolhari"/>
          <w:sz w:val="44"/>
          <w:szCs w:val="44"/>
        </w:rPr>
        <w:t></w:t>
      </w:r>
      <w:r w:rsidRPr="0026738A">
        <w:rPr>
          <w:rFonts w:ascii="Jomolhari" w:hAnsi="Jomolhari" w:cs="Jomolhari"/>
          <w:sz w:val="44"/>
          <w:szCs w:val="44"/>
        </w:rPr>
        <w:t>མས་མ</w:t>
      </w:r>
      <w:r w:rsidRPr="0026738A">
        <w:rPr>
          <w:rFonts w:ascii="Jomolhari" w:eastAsia="MingLiU_HKSCS" w:hAnsi="Jomolhari" w:cs="Jomolhari"/>
          <w:sz w:val="44"/>
          <w:szCs w:val="44"/>
        </w:rPr>
        <w:t></w:t>
      </w:r>
      <w:r w:rsidRPr="0026738A">
        <w:rPr>
          <w:rFonts w:ascii="Jomolhari" w:hAnsi="Jomolhari" w:cs="Jomolhari"/>
          <w:sz w:val="44"/>
          <w:szCs w:val="44"/>
        </w:rPr>
        <w:t>ག་</w:t>
      </w:r>
      <w:r w:rsidRPr="0026738A">
        <w:rPr>
          <w:rFonts w:ascii="Jomolhari" w:eastAsia="MingLiU_HKSCS" w:hAnsi="Jomolhari" w:cs="Jomolhari"/>
          <w:sz w:val="44"/>
          <w:szCs w:val="44"/>
        </w:rPr>
        <w:t></w:t>
      </w:r>
      <w:r w:rsidRPr="0026738A">
        <w:rPr>
          <w:rFonts w:ascii="Jomolhari" w:hAnsi="Jomolhari" w:cs="Jomolhari"/>
          <w:sz w:val="44"/>
          <w:szCs w:val="44"/>
        </w:rPr>
        <w:t>ན་</w:t>
      </w:r>
      <w:r w:rsidRPr="0026738A">
        <w:rPr>
          <w:rFonts w:ascii="Jomolhari" w:eastAsia="MingLiU_HKSCS" w:hAnsi="Jomolhari" w:cs="Jomolhari"/>
          <w:sz w:val="44"/>
          <w:szCs w:val="44"/>
        </w:rPr>
        <w:t></w:t>
      </w:r>
      <w:r w:rsidRPr="0026738A">
        <w:rPr>
          <w:rFonts w:ascii="Jomolhari" w:hAnsi="Jomolhari" w:cs="Jomolhari"/>
          <w:sz w:val="44"/>
          <w:szCs w:val="44"/>
        </w:rPr>
        <w:t>་</w:t>
      </w:r>
      <w:r w:rsidRPr="0026738A">
        <w:rPr>
          <w:rFonts w:ascii="Jomolhari" w:eastAsia="MingLiU_HKSCS" w:hAnsi="Jomolhari" w:cs="Jomolhari"/>
          <w:sz w:val="44"/>
          <w:szCs w:val="44"/>
        </w:rPr>
        <w:t></w:t>
      </w:r>
      <w:r w:rsidRPr="0026738A">
        <w:rPr>
          <w:rFonts w:ascii="Jomolhari" w:hAnsi="Jomolhari" w:cs="Jomolhari"/>
          <w:sz w:val="44"/>
          <w:szCs w:val="44"/>
        </w:rPr>
        <w:t>། །</w:t>
      </w:r>
    </w:p>
    <w:p w:rsidR="00B950B9" w:rsidRPr="00296280" w:rsidRDefault="00B950B9" w:rsidP="00B950B9">
      <w:pPr>
        <w:rPr>
          <w:rFonts w:ascii="Arial" w:hAnsi="Arial" w:cs="Arial"/>
          <w:b/>
          <w:sz w:val="28"/>
          <w:szCs w:val="32"/>
        </w:rPr>
      </w:pPr>
      <w:r w:rsidRPr="00296280">
        <w:rPr>
          <w:rFonts w:ascii="Arial" w:hAnsi="Arial" w:cs="Arial"/>
          <w:b/>
          <w:sz w:val="28"/>
          <w:szCs w:val="32"/>
        </w:rPr>
        <w:t>jang chup sem chok rin po che</w:t>
      </w:r>
    </w:p>
    <w:p w:rsidR="00B950B9" w:rsidRPr="0096162D" w:rsidRDefault="00B950B9" w:rsidP="00B950B9">
      <w:pPr>
        <w:rPr>
          <w:rFonts w:cs="Jomolhari"/>
          <w:szCs w:val="32"/>
        </w:rPr>
      </w:pPr>
      <w:r w:rsidRPr="0096162D">
        <w:rPr>
          <w:rFonts w:cs="Jomolhari"/>
          <w:szCs w:val="32"/>
        </w:rPr>
        <w:t>May precious and supreme bodhichitta</w:t>
      </w:r>
    </w:p>
    <w:p w:rsidR="00B950B9" w:rsidRPr="0096162D" w:rsidRDefault="00B950B9" w:rsidP="00B950B9">
      <w:pPr>
        <w:rPr>
          <w:rFonts w:cs="Jomolhari"/>
          <w:szCs w:val="32"/>
        </w:rPr>
      </w:pPr>
    </w:p>
    <w:p w:rsidR="00B950B9" w:rsidRPr="0026738A" w:rsidRDefault="00B950B9" w:rsidP="00B950B9">
      <w:pPr>
        <w:rPr>
          <w:rFonts w:ascii="Jomolhari" w:hAnsi="Jomolhari" w:cs="Jomolhari"/>
          <w:sz w:val="44"/>
          <w:szCs w:val="44"/>
        </w:rPr>
      </w:pPr>
      <w:r w:rsidRPr="0026738A">
        <w:rPr>
          <w:rFonts w:ascii="Jomolhari" w:hAnsi="Jomolhari" w:cs="Jomolhari"/>
          <w:sz w:val="44"/>
          <w:szCs w:val="44"/>
        </w:rPr>
        <w:t>མ་</w:t>
      </w:r>
      <w:r w:rsidRPr="0026738A">
        <w:rPr>
          <w:rFonts w:ascii="Jomolhari" w:eastAsia="MingLiU_HKSCS" w:hAnsi="Jomolhari" w:cs="Jomolhari"/>
          <w:sz w:val="44"/>
          <w:szCs w:val="44"/>
        </w:rPr>
        <w:t></w:t>
      </w:r>
      <w:r w:rsidRPr="0026738A">
        <w:rPr>
          <w:rFonts w:ascii="Jomolhari" w:hAnsi="Jomolhari" w:cs="Jomolhari"/>
          <w:sz w:val="44"/>
          <w:szCs w:val="44"/>
        </w:rPr>
        <w:t>ས་པ་</w:t>
      </w:r>
      <w:r w:rsidRPr="0026738A">
        <w:rPr>
          <w:rFonts w:ascii="Jomolhari" w:eastAsia="MingLiU_HKSCS" w:hAnsi="Jomolhari" w:cs="Jomolhari"/>
          <w:sz w:val="44"/>
          <w:szCs w:val="44"/>
        </w:rPr>
        <w:t></w:t>
      </w:r>
      <w:r w:rsidRPr="0026738A">
        <w:rPr>
          <w:rFonts w:ascii="Jomolhari" w:hAnsi="Jomolhari" w:cs="Jomolhari"/>
          <w:sz w:val="44"/>
          <w:szCs w:val="44"/>
        </w:rPr>
        <w:t>མས་</w:t>
      </w:r>
      <w:r w:rsidRPr="0026738A">
        <w:rPr>
          <w:rFonts w:ascii="Jomolhari" w:eastAsia="MingLiU_HKSCS" w:hAnsi="Jomolhari" w:cs="Jomolhari"/>
          <w:sz w:val="44"/>
          <w:szCs w:val="44"/>
        </w:rPr>
        <w:t></w:t>
      </w:r>
      <w:r w:rsidRPr="0026738A">
        <w:rPr>
          <w:rFonts w:ascii="Jomolhari" w:hAnsi="Jomolhari" w:cs="Jomolhari"/>
          <w:sz w:val="44"/>
          <w:szCs w:val="44"/>
        </w:rPr>
        <w:t>་ར་</w:t>
      </w:r>
      <w:r w:rsidRPr="0026738A">
        <w:rPr>
          <w:rFonts w:ascii="Jomolhari" w:eastAsia="MingLiU_HKSCS" w:hAnsi="Jomolhari" w:cs="Jomolhari"/>
          <w:sz w:val="44"/>
          <w:szCs w:val="44"/>
        </w:rPr>
        <w:t></w:t>
      </w:r>
      <w:r w:rsidRPr="0026738A">
        <w:rPr>
          <w:rFonts w:ascii="Jomolhari" w:hAnsi="Jomolhari" w:cs="Jomolhari"/>
          <w:sz w:val="44"/>
          <w:szCs w:val="44"/>
        </w:rPr>
        <w:t>ག །</w:t>
      </w:r>
    </w:p>
    <w:p w:rsidR="00B950B9" w:rsidRPr="00296280" w:rsidRDefault="00B950B9" w:rsidP="00B950B9">
      <w:pPr>
        <w:rPr>
          <w:rFonts w:ascii="Arial" w:hAnsi="Arial" w:cs="Arial"/>
          <w:b/>
          <w:sz w:val="28"/>
          <w:szCs w:val="32"/>
        </w:rPr>
      </w:pPr>
      <w:r w:rsidRPr="00296280">
        <w:rPr>
          <w:rFonts w:ascii="Arial" w:hAnsi="Arial" w:cs="Arial"/>
          <w:b/>
          <w:sz w:val="28"/>
          <w:szCs w:val="32"/>
        </w:rPr>
        <w:t>ma kye pa nam kye gyur chik</w:t>
      </w:r>
    </w:p>
    <w:p w:rsidR="00B950B9" w:rsidRPr="0096162D" w:rsidRDefault="00B950B9" w:rsidP="00B950B9">
      <w:pPr>
        <w:rPr>
          <w:rFonts w:cs="Jomolhari"/>
          <w:szCs w:val="32"/>
        </w:rPr>
      </w:pPr>
      <w:r w:rsidRPr="0096162D">
        <w:rPr>
          <w:rFonts w:cs="Jomolhari"/>
          <w:szCs w:val="32"/>
        </w:rPr>
        <w:t>Arise where it has not arisen,</w:t>
      </w:r>
    </w:p>
    <w:p w:rsidR="00B950B9" w:rsidRPr="0096162D" w:rsidRDefault="00B950B9" w:rsidP="00B950B9">
      <w:pPr>
        <w:rPr>
          <w:rFonts w:cs="Jomolhari"/>
          <w:szCs w:val="32"/>
        </w:rPr>
      </w:pPr>
    </w:p>
    <w:p w:rsidR="00B950B9" w:rsidRPr="0026738A" w:rsidRDefault="00B950B9" w:rsidP="00B950B9">
      <w:pPr>
        <w:rPr>
          <w:rFonts w:ascii="Jomolhari" w:hAnsi="Jomolhari" w:cs="Jomolhari"/>
          <w:sz w:val="44"/>
          <w:szCs w:val="44"/>
        </w:rPr>
      </w:pPr>
      <w:r w:rsidRPr="0026738A">
        <w:rPr>
          <w:rFonts w:ascii="Jomolhari" w:eastAsia="MingLiU_HKSCS" w:hAnsi="Jomolhari" w:cs="Jomolhari"/>
          <w:sz w:val="44"/>
          <w:szCs w:val="44"/>
        </w:rPr>
        <w:t></w:t>
      </w:r>
      <w:r w:rsidRPr="0026738A">
        <w:rPr>
          <w:rFonts w:ascii="Jomolhari" w:hAnsi="Jomolhari" w:cs="Jomolhari"/>
          <w:sz w:val="44"/>
          <w:szCs w:val="44"/>
        </w:rPr>
        <w:t>ས་པ་ཉམས་པ་</w:t>
      </w:r>
      <w:r w:rsidRPr="0026738A">
        <w:rPr>
          <w:rFonts w:ascii="Jomolhari" w:eastAsia="MingLiU_HKSCS" w:hAnsi="Jomolhari" w:cs="Jomolhari"/>
          <w:sz w:val="44"/>
          <w:szCs w:val="44"/>
        </w:rPr>
        <w:t></w:t>
      </w:r>
      <w:r w:rsidRPr="0026738A">
        <w:rPr>
          <w:rFonts w:ascii="Jomolhari" w:hAnsi="Jomolhari" w:cs="Jomolhari"/>
          <w:sz w:val="44"/>
          <w:szCs w:val="44"/>
        </w:rPr>
        <w:t>ད་པ་དང༌། །</w:t>
      </w:r>
    </w:p>
    <w:p w:rsidR="00B950B9" w:rsidRPr="00296280" w:rsidRDefault="00B950B9" w:rsidP="00B950B9">
      <w:pPr>
        <w:rPr>
          <w:rFonts w:ascii="Arial" w:hAnsi="Arial" w:cs="Arial"/>
          <w:b/>
          <w:sz w:val="28"/>
          <w:szCs w:val="32"/>
        </w:rPr>
      </w:pPr>
      <w:r w:rsidRPr="00296280">
        <w:rPr>
          <w:rFonts w:ascii="Arial" w:hAnsi="Arial" w:cs="Arial"/>
          <w:b/>
          <w:sz w:val="28"/>
          <w:szCs w:val="32"/>
        </w:rPr>
        <w:t>kye pa nyam pa me pa dang</w:t>
      </w:r>
    </w:p>
    <w:p w:rsidR="00B950B9" w:rsidRPr="0096162D" w:rsidRDefault="00B950B9" w:rsidP="00B950B9">
      <w:pPr>
        <w:rPr>
          <w:rFonts w:cs="Jomolhari"/>
          <w:szCs w:val="32"/>
        </w:rPr>
      </w:pPr>
      <w:r w:rsidRPr="0096162D">
        <w:rPr>
          <w:rFonts w:cs="Jomolhari"/>
          <w:szCs w:val="32"/>
        </w:rPr>
        <w:t>Not diminish where it has arisen,</w:t>
      </w:r>
    </w:p>
    <w:p w:rsidR="00B950B9" w:rsidRPr="0096162D" w:rsidRDefault="00B950B9" w:rsidP="00B950B9">
      <w:pPr>
        <w:rPr>
          <w:rFonts w:cs="Jomolhari"/>
          <w:szCs w:val="32"/>
        </w:rPr>
      </w:pPr>
      <w:r w:rsidRPr="0096162D">
        <w:rPr>
          <w:rFonts w:cs="Jomolhari"/>
          <w:szCs w:val="32"/>
        </w:rPr>
        <w:t xml:space="preserve"> </w:t>
      </w:r>
    </w:p>
    <w:p w:rsidR="00B950B9" w:rsidRPr="0026738A" w:rsidRDefault="00B950B9" w:rsidP="00B950B9">
      <w:pPr>
        <w:rPr>
          <w:rFonts w:ascii="Jomolhari" w:hAnsi="Jomolhari" w:cs="Jomolhari"/>
          <w:sz w:val="44"/>
          <w:szCs w:val="44"/>
        </w:rPr>
      </w:pPr>
      <w:r w:rsidRPr="0026738A">
        <w:rPr>
          <w:rFonts w:ascii="Jomolhari" w:hAnsi="Jomolhari" w:cs="Jomolhari"/>
          <w:sz w:val="44"/>
          <w:szCs w:val="44"/>
        </w:rPr>
        <w:t>ང་ནས་ང་</w:t>
      </w:r>
      <w:r w:rsidRPr="0026738A">
        <w:rPr>
          <w:rFonts w:ascii="Jomolhari" w:eastAsia="MingLiU_HKSCS" w:hAnsi="Jomolhari" w:cs="Jomolhari"/>
          <w:sz w:val="44"/>
          <w:szCs w:val="44"/>
        </w:rPr>
        <w:t></w:t>
      </w:r>
      <w:r w:rsidRPr="0026738A">
        <w:rPr>
          <w:rFonts w:ascii="Jomolhari" w:hAnsi="Jomolhari" w:cs="Jomolhari"/>
          <w:sz w:val="44"/>
          <w:szCs w:val="44"/>
        </w:rPr>
        <w:t>་འལ་བར་</w:t>
      </w:r>
      <w:r w:rsidRPr="0026738A">
        <w:rPr>
          <w:rFonts w:ascii="Jomolhari" w:eastAsia="MingLiU_HKSCS" w:hAnsi="Jomolhari" w:cs="Jomolhari"/>
          <w:sz w:val="44"/>
          <w:szCs w:val="44"/>
        </w:rPr>
        <w:t></w:t>
      </w:r>
      <w:r w:rsidRPr="0026738A">
        <w:rPr>
          <w:rFonts w:ascii="Jomolhari" w:hAnsi="Jomolhari" w:cs="Jomolhari"/>
          <w:sz w:val="44"/>
          <w:szCs w:val="44"/>
        </w:rPr>
        <w:t>ག །</w:t>
      </w:r>
    </w:p>
    <w:p w:rsidR="00B950B9" w:rsidRPr="00296280" w:rsidRDefault="00B950B9" w:rsidP="00B950B9">
      <w:pPr>
        <w:rPr>
          <w:rFonts w:ascii="Arial" w:hAnsi="Arial" w:cs="Arial"/>
          <w:b/>
          <w:sz w:val="28"/>
          <w:szCs w:val="32"/>
        </w:rPr>
      </w:pPr>
      <w:r w:rsidRPr="00296280">
        <w:rPr>
          <w:rFonts w:ascii="Arial" w:hAnsi="Arial" w:cs="Arial"/>
          <w:b/>
          <w:sz w:val="28"/>
          <w:szCs w:val="32"/>
        </w:rPr>
        <w:t>gong ne gong du pel war shok</w:t>
      </w:r>
    </w:p>
    <w:p w:rsidR="00B950B9" w:rsidRPr="0096162D" w:rsidRDefault="00B950B9" w:rsidP="00B950B9">
      <w:pPr>
        <w:rPr>
          <w:rFonts w:cs="Jomolhari"/>
          <w:szCs w:val="32"/>
        </w:rPr>
      </w:pPr>
      <w:r w:rsidRPr="0096162D">
        <w:rPr>
          <w:rFonts w:cs="Jomolhari"/>
          <w:szCs w:val="32"/>
        </w:rPr>
        <w:t>And continually increase and increase.</w:t>
      </w:r>
    </w:p>
    <w:p w:rsidR="00B950B9" w:rsidRPr="0096162D" w:rsidRDefault="00B950B9" w:rsidP="00B950B9">
      <w:pPr>
        <w:rPr>
          <w:rFonts w:cs="Jomolhari"/>
          <w:szCs w:val="32"/>
        </w:rPr>
      </w:pPr>
    </w:p>
    <w:p w:rsidR="00B950B9" w:rsidRPr="007D7FCE" w:rsidRDefault="00B950B9" w:rsidP="00B950B9">
      <w:pPr>
        <w:rPr>
          <w:rFonts w:ascii="Jomolhari" w:hAnsi="Jomolhari" w:cs="Jomolhari"/>
          <w:sz w:val="32"/>
          <w:szCs w:val="32"/>
        </w:rPr>
      </w:pPr>
      <w:r w:rsidRPr="007D7FCE">
        <w:rPr>
          <w:rFonts w:ascii="Jomolhari" w:hAnsi="Jomolhari" w:cs="Jomolhari"/>
          <w:sz w:val="32"/>
          <w:szCs w:val="32"/>
        </w:rPr>
        <w:t>མཐའ་མར་</w:t>
      </w:r>
      <w:r w:rsidRPr="007D7FCE">
        <w:rPr>
          <w:rFonts w:ascii="Jomolhari" w:eastAsia="MingLiU_HKSCS" w:hAnsi="Jomolhari" w:cs="Jomolhari"/>
          <w:sz w:val="32"/>
          <w:szCs w:val="32"/>
        </w:rPr>
        <w:t></w:t>
      </w:r>
      <w:r w:rsidRPr="007D7FCE">
        <w:rPr>
          <w:rFonts w:ascii="Jomolhari" w:hAnsi="Jomolhari" w:cs="Jomolhari"/>
          <w:sz w:val="32"/>
          <w:szCs w:val="32"/>
        </w:rPr>
        <w:t>བས་</w:t>
      </w:r>
      <w:r w:rsidRPr="007D7FCE">
        <w:rPr>
          <w:rFonts w:ascii="Jomolhari" w:eastAsia="MingLiU_HKSCS" w:hAnsi="Jomolhari" w:cs="Jomolhari"/>
          <w:sz w:val="32"/>
          <w:szCs w:val="32"/>
        </w:rPr>
        <w:t></w:t>
      </w:r>
      <w:r w:rsidRPr="007D7FCE">
        <w:rPr>
          <w:rFonts w:ascii="Jomolhari" w:hAnsi="Jomolhari" w:cs="Jomolhari"/>
          <w:sz w:val="32"/>
          <w:szCs w:val="32"/>
        </w:rPr>
        <w:t>ལ་</w:t>
      </w:r>
      <w:r w:rsidRPr="007D7FCE">
        <w:rPr>
          <w:rFonts w:ascii="Jomolhari" w:eastAsia="MingLiU_HKSCS" w:hAnsi="Jomolhari" w:cs="Jomolhari"/>
          <w:sz w:val="32"/>
          <w:szCs w:val="32"/>
        </w:rPr>
        <w:t></w:t>
      </w:r>
      <w:r w:rsidRPr="007D7FCE">
        <w:rPr>
          <w:rFonts w:ascii="Jomolhari" w:hAnsi="Jomolhari" w:cs="Jomolhari"/>
          <w:sz w:val="32"/>
          <w:szCs w:val="32"/>
        </w:rPr>
        <w:t>ད་</w:t>
      </w:r>
      <w:r w:rsidRPr="007D7FCE">
        <w:rPr>
          <w:rFonts w:ascii="Jomolhari" w:eastAsia="MingLiU_HKSCS" w:hAnsi="Jomolhari" w:cs="Jomolhari"/>
          <w:sz w:val="32"/>
          <w:szCs w:val="32"/>
        </w:rPr>
        <w:t></w:t>
      </w:r>
      <w:r w:rsidRPr="007D7FCE">
        <w:rPr>
          <w:rFonts w:ascii="Jomolhari" w:hAnsi="Jomolhari" w:cs="Jomolhari"/>
          <w:sz w:val="32"/>
          <w:szCs w:val="32"/>
        </w:rPr>
        <w:t>་བདག་དང་འ</w:t>
      </w:r>
      <w:r w:rsidRPr="007D7FCE">
        <w:rPr>
          <w:rFonts w:ascii="Jomolhari" w:eastAsia="MingLiU_HKSCS" w:hAnsi="Jomolhari" w:cs="Jomolhari"/>
          <w:sz w:val="32"/>
          <w:szCs w:val="32"/>
        </w:rPr>
        <w:t></w:t>
      </w:r>
      <w:r w:rsidRPr="007D7FCE">
        <w:rPr>
          <w:rFonts w:ascii="Jomolhari" w:hAnsi="Jomolhari" w:cs="Jomolhari"/>
          <w:sz w:val="32"/>
          <w:szCs w:val="32"/>
        </w:rPr>
        <w:t>ས།</w:t>
      </w:r>
    </w:p>
    <w:p w:rsidR="00B950B9" w:rsidRPr="0026738A" w:rsidRDefault="00B950B9" w:rsidP="00B950B9">
      <w:r w:rsidRPr="0026738A">
        <w:t>Finally, the sources of refuge melt into light and then become one with me.</w:t>
      </w:r>
    </w:p>
    <w:p w:rsidR="00B950B9" w:rsidRPr="0096162D" w:rsidRDefault="00B950B9" w:rsidP="00B950B9">
      <w:pPr>
        <w:rPr>
          <w:rFonts w:cs="Jomolhari"/>
          <w:szCs w:val="32"/>
        </w:rPr>
      </w:pPr>
    </w:p>
    <w:p w:rsidR="00B950B9" w:rsidRPr="007D7FCE" w:rsidRDefault="00B950B9" w:rsidP="00B950B9">
      <w:pPr>
        <w:rPr>
          <w:rFonts w:ascii="Jomolhari" w:hAnsi="Jomolhari" w:cs="Jomolhari"/>
          <w:sz w:val="32"/>
          <w:szCs w:val="32"/>
        </w:rPr>
      </w:pPr>
      <w:r w:rsidRPr="007D7FCE">
        <w:rPr>
          <w:rFonts w:ascii="Jomolhari" w:hAnsi="Jomolhari" w:cs="Jomolhari"/>
          <w:sz w:val="32"/>
          <w:szCs w:val="32"/>
        </w:rPr>
        <w:t>གས་པ་</w:t>
      </w:r>
      <w:r w:rsidRPr="007D7FCE">
        <w:rPr>
          <w:rFonts w:ascii="Jomolhari" w:eastAsia="MingLiU_HKSCS" w:hAnsi="Jomolhari" w:cs="Jomolhari"/>
          <w:sz w:val="32"/>
          <w:szCs w:val="32"/>
        </w:rPr>
        <w:t></w:t>
      </w:r>
      <w:r w:rsidRPr="007D7FCE">
        <w:rPr>
          <w:rFonts w:ascii="Jomolhari" w:hAnsi="Jomolhari" w:cs="Jomolhari"/>
          <w:sz w:val="32"/>
          <w:szCs w:val="32"/>
        </w:rPr>
        <w:t>ན་མཚམས་</w:t>
      </w:r>
      <w:r w:rsidRPr="007D7FCE">
        <w:rPr>
          <w:rFonts w:ascii="Jomolhari" w:eastAsia="MingLiU_HKSCS" w:hAnsi="Jomolhari" w:cs="Jomolhari"/>
          <w:sz w:val="32"/>
          <w:szCs w:val="32"/>
        </w:rPr>
        <w:t></w:t>
      </w:r>
      <w:r w:rsidRPr="007D7FCE">
        <w:rPr>
          <w:rFonts w:ascii="Jomolhari" w:hAnsi="Jomolhari" w:cs="Jomolhari"/>
          <w:sz w:val="32"/>
          <w:szCs w:val="32"/>
        </w:rPr>
        <w:t>།  རང་ད་བཏང་མས་</w:t>
      </w:r>
      <w:r w:rsidRPr="007D7FCE">
        <w:rPr>
          <w:rFonts w:ascii="Jomolhari" w:eastAsia="MingLiU_HKSCS" w:hAnsi="Jomolhari" w:cs="Jomolhari"/>
          <w:sz w:val="32"/>
          <w:szCs w:val="32"/>
        </w:rPr>
        <w:t></w:t>
      </w:r>
      <w:r w:rsidRPr="007D7FCE">
        <w:rPr>
          <w:rFonts w:ascii="Jomolhari" w:hAnsi="Jomolhari" w:cs="Jomolhari"/>
          <w:sz w:val="32"/>
          <w:szCs w:val="32"/>
        </w:rPr>
        <w:t>་མ་</w:t>
      </w:r>
      <w:r w:rsidRPr="007D7FCE">
        <w:rPr>
          <w:rFonts w:ascii="Jomolhari" w:eastAsia="MingLiU_HKSCS" w:hAnsi="Jomolhari" w:cs="Jomolhari"/>
          <w:sz w:val="32"/>
          <w:szCs w:val="32"/>
        </w:rPr>
        <w:t></w:t>
      </w:r>
      <w:r w:rsidRPr="007D7FCE">
        <w:rPr>
          <w:rFonts w:ascii="Jomolhari" w:hAnsi="Jomolhari" w:cs="Jomolhari"/>
          <w:sz w:val="32"/>
          <w:szCs w:val="32"/>
        </w:rPr>
        <w:t>ས་པར། ག</w:t>
      </w:r>
      <w:r w:rsidRPr="007D7FCE">
        <w:rPr>
          <w:rFonts w:ascii="Jomolhari" w:eastAsia="MingLiU_HKSCS" w:hAnsi="Jomolhari" w:cs="Jomolhari"/>
          <w:sz w:val="32"/>
          <w:szCs w:val="32"/>
        </w:rPr>
        <w:t></w:t>
      </w:r>
      <w:r w:rsidRPr="007D7FCE">
        <w:rPr>
          <w:rFonts w:ascii="Jomolhari" w:hAnsi="Jomolhari" w:cs="Jomolhari"/>
          <w:sz w:val="32"/>
          <w:szCs w:val="32"/>
        </w:rPr>
        <w:t>ན་</w:t>
      </w:r>
      <w:r w:rsidRPr="007D7FCE">
        <w:rPr>
          <w:rFonts w:ascii="Jomolhari" w:eastAsia="MingLiU_HKSCS" w:hAnsi="Jomolhari" w:cs="Jomolhari"/>
          <w:sz w:val="32"/>
          <w:szCs w:val="32"/>
        </w:rPr>
        <w:t></w:t>
      </w:r>
      <w:r w:rsidRPr="007D7FCE">
        <w:rPr>
          <w:rFonts w:ascii="Jomolhari" w:hAnsi="Jomolhari" w:cs="Jomolhari"/>
          <w:sz w:val="32"/>
          <w:szCs w:val="32"/>
        </w:rPr>
        <w:t>ས་བ</w:t>
      </w:r>
      <w:r w:rsidRPr="007D7FCE">
        <w:rPr>
          <w:rFonts w:ascii="Jomolhari" w:eastAsia="MingLiU_HKSCS" w:hAnsi="Jomolhari" w:cs="Jomolhari"/>
          <w:sz w:val="32"/>
          <w:szCs w:val="32"/>
        </w:rPr>
        <w:t></w:t>
      </w:r>
      <w:r w:rsidRPr="007D7FCE">
        <w:rPr>
          <w:rFonts w:ascii="Jomolhari" w:hAnsi="Jomolhari" w:cs="Jomolhari"/>
          <w:sz w:val="32"/>
          <w:szCs w:val="32"/>
        </w:rPr>
        <w:t>ང་</w:t>
      </w:r>
      <w:r w:rsidRPr="007D7FCE">
        <w:rPr>
          <w:rFonts w:ascii="Jomolhari" w:eastAsia="MingLiU_HKSCS" w:hAnsi="Jomolhari" w:cs="Jomolhari"/>
          <w:sz w:val="32"/>
          <w:szCs w:val="32"/>
        </w:rPr>
        <w:t></w:t>
      </w:r>
      <w:r w:rsidRPr="007D7FCE">
        <w:rPr>
          <w:rFonts w:ascii="Jomolhari" w:hAnsi="Jomolhari" w:cs="Jomolhari"/>
          <w:sz w:val="32"/>
          <w:szCs w:val="32"/>
        </w:rPr>
        <w:t xml:space="preserve">། </w:t>
      </w:r>
      <w:r w:rsidRPr="007D7FCE">
        <w:rPr>
          <w:rFonts w:ascii="Jomolhari" w:eastAsia="MingLiU_HKSCS" w:hAnsi="Jomolhari" w:cs="Jomolhari"/>
          <w:sz w:val="32"/>
          <w:szCs w:val="32"/>
        </w:rPr>
        <w:t></w:t>
      </w:r>
      <w:r w:rsidRPr="007D7FCE">
        <w:rPr>
          <w:rFonts w:ascii="Jomolhari" w:hAnsi="Jomolhari" w:cs="Jomolhari"/>
          <w:sz w:val="32"/>
          <w:szCs w:val="32"/>
        </w:rPr>
        <w:t>་མ་ལ་</w:t>
      </w:r>
      <w:r w:rsidRPr="007D7FCE">
        <w:rPr>
          <w:rFonts w:ascii="Jomolhari" w:eastAsia="MingLiU_HKSCS" w:hAnsi="Jomolhari" w:cs="Jomolhari"/>
          <w:sz w:val="32"/>
          <w:szCs w:val="32"/>
        </w:rPr>
        <w:t></w:t>
      </w:r>
      <w:r w:rsidRPr="007D7FCE">
        <w:rPr>
          <w:rFonts w:ascii="Jomolhari" w:hAnsi="Jomolhari" w:cs="Jomolhari"/>
          <w:sz w:val="32"/>
          <w:szCs w:val="32"/>
        </w:rPr>
        <w:t>ས་ས་</w:t>
      </w:r>
      <w:r w:rsidRPr="007D7FCE">
        <w:rPr>
          <w:rFonts w:ascii="Jomolhari" w:eastAsia="MingLiU_HKSCS" w:hAnsi="Jomolhari" w:cs="Jomolhari"/>
          <w:sz w:val="32"/>
          <w:szCs w:val="32"/>
        </w:rPr>
        <w:t></w:t>
      </w:r>
      <w:r w:rsidRPr="007D7FCE">
        <w:rPr>
          <w:rFonts w:ascii="Jomolhari" w:hAnsi="Jomolhari" w:cs="Jomolhari"/>
          <w:sz w:val="32"/>
          <w:szCs w:val="32"/>
        </w:rPr>
        <w:t>་</w:t>
      </w:r>
      <w:r w:rsidRPr="007D7FCE">
        <w:rPr>
          <w:rFonts w:ascii="Jomolhari" w:eastAsia="MingLiU_HKSCS" w:hAnsi="Jomolhari" w:cs="Jomolhari"/>
          <w:sz w:val="32"/>
          <w:szCs w:val="32"/>
        </w:rPr>
        <w:t></w:t>
      </w:r>
      <w:r w:rsidRPr="007D7FCE">
        <w:rPr>
          <w:rFonts w:ascii="Jomolhari" w:hAnsi="Jomolhari" w:cs="Jomolhari"/>
          <w:sz w:val="32"/>
          <w:szCs w:val="32"/>
        </w:rPr>
        <w:t>། ད</w:t>
      </w:r>
      <w:r w:rsidRPr="007D7FCE">
        <w:rPr>
          <w:rFonts w:ascii="Jomolhari" w:eastAsia="MingLiU_HKSCS" w:hAnsi="Jomolhari" w:cs="Jomolhari"/>
          <w:sz w:val="32"/>
          <w:szCs w:val="32"/>
        </w:rPr>
        <w:t></w:t>
      </w:r>
      <w:r w:rsidRPr="007D7FCE">
        <w:rPr>
          <w:rFonts w:ascii="Jomolhari" w:hAnsi="Jomolhari" w:cs="Jomolhari"/>
          <w:sz w:val="32"/>
          <w:szCs w:val="32"/>
        </w:rPr>
        <w:t>ན་མ</w:t>
      </w:r>
      <w:r w:rsidRPr="007D7FCE">
        <w:rPr>
          <w:rFonts w:ascii="Jomolhari" w:eastAsia="MingLiU_HKSCS" w:hAnsi="Jomolhari" w:cs="Jomolhari"/>
          <w:sz w:val="32"/>
          <w:szCs w:val="32"/>
        </w:rPr>
        <w:t></w:t>
      </w:r>
      <w:r w:rsidRPr="007D7FCE">
        <w:rPr>
          <w:rFonts w:ascii="Jomolhari" w:hAnsi="Jomolhari" w:cs="Jomolhari"/>
          <w:sz w:val="32"/>
          <w:szCs w:val="32"/>
        </w:rPr>
        <w:t>ག་ལ་དད་པ་</w:t>
      </w:r>
      <w:r w:rsidRPr="007D7FCE">
        <w:rPr>
          <w:rFonts w:ascii="Jomolhari" w:eastAsia="MingLiU_HKSCS" w:hAnsi="Jomolhari" w:cs="Jomolhari"/>
          <w:sz w:val="32"/>
          <w:szCs w:val="32"/>
        </w:rPr>
        <w:t></w:t>
      </w:r>
      <w:r w:rsidRPr="007D7FCE">
        <w:rPr>
          <w:rFonts w:ascii="Jomolhari" w:hAnsi="Jomolhari" w:cs="Jomolhari"/>
          <w:sz w:val="32"/>
          <w:szCs w:val="32"/>
        </w:rPr>
        <w:t>་</w:t>
      </w:r>
      <w:r w:rsidRPr="007D7FCE">
        <w:rPr>
          <w:rFonts w:ascii="Jomolhari" w:eastAsia="MingLiU_HKSCS" w:hAnsi="Jomolhari" w:cs="Jomolhari"/>
          <w:sz w:val="32"/>
          <w:szCs w:val="32"/>
        </w:rPr>
        <w:t></w:t>
      </w:r>
      <w:r w:rsidRPr="007D7FCE">
        <w:rPr>
          <w:rFonts w:ascii="Jomolhari" w:hAnsi="Jomolhari" w:cs="Jomolhari"/>
          <w:sz w:val="32"/>
          <w:szCs w:val="32"/>
        </w:rPr>
        <w:t xml:space="preserve">།  </w:t>
      </w:r>
      <w:r w:rsidRPr="007D7FCE">
        <w:rPr>
          <w:rFonts w:ascii="Jomolhari" w:eastAsia="MingLiU_HKSCS" w:hAnsi="Jomolhari" w:cs="Jomolhari"/>
          <w:sz w:val="32"/>
          <w:szCs w:val="32"/>
        </w:rPr>
        <w:t></w:t>
      </w:r>
      <w:r w:rsidRPr="007D7FCE">
        <w:rPr>
          <w:rFonts w:ascii="Jomolhari" w:hAnsi="Jomolhari" w:cs="Jomolhari"/>
          <w:sz w:val="32"/>
          <w:szCs w:val="32"/>
        </w:rPr>
        <w:t>མས་ཅན་ལ་</w:t>
      </w:r>
      <w:r w:rsidRPr="007D7FCE">
        <w:rPr>
          <w:rFonts w:ascii="Jomolhari" w:eastAsia="MingLiU_HKSCS" w:hAnsi="Jomolhari" w:cs="Jomolhari"/>
          <w:sz w:val="32"/>
          <w:szCs w:val="32"/>
        </w:rPr>
        <w:t></w:t>
      </w:r>
      <w:r w:rsidRPr="007D7FCE">
        <w:rPr>
          <w:rFonts w:ascii="Jomolhari" w:hAnsi="Jomolhari" w:cs="Jomolhari"/>
          <w:sz w:val="32"/>
          <w:szCs w:val="32"/>
        </w:rPr>
        <w:t>ང་</w:t>
      </w:r>
      <w:r w:rsidRPr="007D7FCE">
        <w:rPr>
          <w:rFonts w:ascii="Jomolhari" w:eastAsia="MingLiU_HKSCS" w:hAnsi="Jomolhari" w:cs="Jomolhari"/>
          <w:sz w:val="32"/>
          <w:szCs w:val="32"/>
        </w:rPr>
        <w:t></w:t>
      </w:r>
      <w:r w:rsidRPr="007D7FCE">
        <w:rPr>
          <w:rFonts w:ascii="Jomolhari" w:hAnsi="Jomolhari" w:cs="Jomolhari"/>
          <w:sz w:val="32"/>
          <w:szCs w:val="32"/>
        </w:rPr>
        <w:t>་</w:t>
      </w:r>
      <w:r w:rsidRPr="007D7FCE">
        <w:rPr>
          <w:rFonts w:ascii="Jomolhari" w:eastAsia="MingLiU_HKSCS" w:hAnsi="Jomolhari" w:cs="Jomolhari"/>
          <w:sz w:val="32"/>
          <w:szCs w:val="32"/>
        </w:rPr>
        <w:t></w:t>
      </w:r>
      <w:r w:rsidRPr="007D7FCE">
        <w:rPr>
          <w:rFonts w:ascii="Jomolhari" w:hAnsi="Jomolhari" w:cs="Jomolhari"/>
          <w:sz w:val="32"/>
          <w:szCs w:val="32"/>
        </w:rPr>
        <w:t>་</w:t>
      </w:r>
      <w:r w:rsidRPr="007D7FCE">
        <w:rPr>
          <w:rFonts w:ascii="Jomolhari" w:eastAsia="MingLiU_HKSCS" w:hAnsi="Jomolhari" w:cs="Jomolhari"/>
          <w:sz w:val="32"/>
          <w:szCs w:val="32"/>
        </w:rPr>
        <w:t></w:t>
      </w:r>
      <w:r w:rsidRPr="007D7FCE">
        <w:rPr>
          <w:rFonts w:ascii="Jomolhari" w:hAnsi="Jomolhari" w:cs="Jomolhari"/>
          <w:sz w:val="32"/>
          <w:szCs w:val="32"/>
        </w:rPr>
        <w:t>ད་ལ་འབད་དས་པ་</w:t>
      </w:r>
      <w:r w:rsidRPr="007D7FCE">
        <w:rPr>
          <w:rFonts w:ascii="Jomolhari" w:eastAsia="MingLiU_HKSCS" w:hAnsi="Jomolhari" w:cs="Jomolhari"/>
          <w:sz w:val="32"/>
          <w:szCs w:val="32"/>
        </w:rPr>
        <w:t></w:t>
      </w:r>
      <w:r w:rsidRPr="007D7FCE">
        <w:rPr>
          <w:rFonts w:ascii="Jomolhari" w:hAnsi="Jomolhari" w:cs="Jomolhari"/>
          <w:sz w:val="32"/>
          <w:szCs w:val="32"/>
        </w:rPr>
        <w:t>ན་</w:t>
      </w:r>
      <w:r w:rsidRPr="007D7FCE">
        <w:rPr>
          <w:rFonts w:ascii="Jomolhari" w:eastAsia="MingLiU_HKSCS" w:hAnsi="Jomolhari" w:cs="Jomolhari"/>
          <w:sz w:val="32"/>
          <w:szCs w:val="32"/>
        </w:rPr>
        <w:t></w:t>
      </w:r>
      <w:r w:rsidRPr="007D7FCE">
        <w:rPr>
          <w:rFonts w:ascii="Jomolhari" w:hAnsi="Jomolhari" w:cs="Jomolhari"/>
          <w:sz w:val="32"/>
          <w:szCs w:val="32"/>
        </w:rPr>
        <w:t>།</w:t>
      </w:r>
      <w:r w:rsidR="00995953" w:rsidRPr="007D7FCE">
        <w:rPr>
          <w:rFonts w:ascii="Jomolhari" w:hAnsi="Jomolhari" w:cs="Jomolhari"/>
          <w:sz w:val="32"/>
          <w:szCs w:val="32"/>
        </w:rPr>
        <w:t xml:space="preserve"> </w:t>
      </w:r>
      <w:r w:rsidRPr="007D7FCE">
        <w:rPr>
          <w:rFonts w:ascii="Jomolhari" w:hAnsi="Jomolhari" w:cs="Jomolhari"/>
          <w:sz w:val="32"/>
          <w:szCs w:val="32"/>
        </w:rPr>
        <w:t>།</w:t>
      </w:r>
    </w:p>
    <w:p w:rsidR="0026738A" w:rsidRDefault="00B950B9" w:rsidP="00B950B9">
      <w:r w:rsidRPr="00995953">
        <w:t>Second, between sessions, do not be indifferent. Take up the antidotes: Strive to increase devotion to the guru, to develop as much faith in the rare and supreme jewels</w:t>
      </w:r>
      <w:r w:rsidR="00995953">
        <w:t xml:space="preserve"> </w:t>
      </w:r>
      <w:r w:rsidRPr="00995953">
        <w:t>as possible, and to have greater and greater compassion for sentient beings.</w:t>
      </w:r>
    </w:p>
    <w:p w:rsidR="0026738A" w:rsidRDefault="0026738A">
      <w:r>
        <w:br w:type="page"/>
      </w:r>
    </w:p>
    <w:p w:rsidR="0026738A" w:rsidRDefault="00A0074E">
      <w:r>
        <w:rPr>
          <w:noProof/>
        </w:rPr>
        <w:lastRenderedPageBreak/>
        <w:drawing>
          <wp:anchor distT="0" distB="0" distL="114300" distR="114300" simplePos="0" relativeHeight="251660288" behindDoc="0" locked="0" layoutInCell="1" allowOverlap="1">
            <wp:simplePos x="0" y="0"/>
            <wp:positionH relativeFrom="column">
              <wp:posOffset>19050</wp:posOffset>
            </wp:positionH>
            <wp:positionV relativeFrom="paragraph">
              <wp:posOffset>704850</wp:posOffset>
            </wp:positionV>
            <wp:extent cx="5733415" cy="7334250"/>
            <wp:effectExtent l="19050" t="0" r="635"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733415" cy="7334250"/>
                    </a:xfrm>
                    <a:prstGeom prst="rect">
                      <a:avLst/>
                    </a:prstGeom>
                    <a:noFill/>
                    <a:ln w="9525">
                      <a:noFill/>
                      <a:miter lim="800000"/>
                      <a:headEnd/>
                      <a:tailEnd/>
                    </a:ln>
                  </pic:spPr>
                </pic:pic>
              </a:graphicData>
            </a:graphic>
          </wp:anchor>
        </w:drawing>
      </w:r>
    </w:p>
    <w:p w:rsidR="0026738A" w:rsidRDefault="0026738A"/>
    <w:p w:rsidR="0026738A" w:rsidRDefault="0026738A"/>
    <w:p w:rsidR="0026738A" w:rsidRDefault="0026738A"/>
    <w:p w:rsidR="0026738A" w:rsidRDefault="0026738A"/>
    <w:p w:rsidR="0026738A" w:rsidRDefault="0026738A"/>
    <w:p w:rsidR="0026738A" w:rsidRDefault="0026738A"/>
    <w:p w:rsidR="00501323" w:rsidRDefault="00501323" w:rsidP="0026738A">
      <w:pPr>
        <w:jc w:val="center"/>
        <w:rPr>
          <w:rFonts w:cs="Jomolhari"/>
          <w:szCs w:val="32"/>
        </w:rPr>
      </w:pPr>
    </w:p>
    <w:p w:rsidR="00501323" w:rsidRDefault="00501323" w:rsidP="0026738A">
      <w:pPr>
        <w:jc w:val="center"/>
        <w:rPr>
          <w:rFonts w:cs="Jomolhari"/>
          <w:szCs w:val="32"/>
        </w:rPr>
      </w:pPr>
    </w:p>
    <w:p w:rsidR="00780E7D" w:rsidRPr="0026738A" w:rsidRDefault="00780E7D" w:rsidP="0026738A">
      <w:pPr>
        <w:jc w:val="center"/>
      </w:pPr>
    </w:p>
    <w:p w:rsidR="00B950B9" w:rsidRPr="007D7FCE" w:rsidRDefault="00B950B9" w:rsidP="00780E7D">
      <w:pPr>
        <w:jc w:val="center"/>
        <w:rPr>
          <w:rFonts w:ascii="Jomolhari" w:hAnsi="Jomolhari" w:cs="Jomolhari"/>
          <w:sz w:val="36"/>
          <w:szCs w:val="36"/>
        </w:rPr>
      </w:pPr>
      <w:r w:rsidRPr="007D7FCE">
        <w:rPr>
          <w:rFonts w:ascii="Jomolhari" w:hAnsi="Jomolhari" w:cs="Jomolhari"/>
          <w:sz w:val="36"/>
          <w:szCs w:val="36"/>
        </w:rPr>
        <w:t xml:space="preserve">༢ </w:t>
      </w:r>
      <w:r w:rsidRPr="007D7FCE">
        <w:rPr>
          <w:rFonts w:ascii="Jomolhari" w:eastAsia="MingLiU_HKSCS" w:hAnsi="Jomolhari" w:cs="Jomolhari"/>
          <w:sz w:val="36"/>
          <w:szCs w:val="36"/>
        </w:rPr>
        <w:t></w:t>
      </w:r>
      <w:r w:rsidRPr="007D7FCE">
        <w:rPr>
          <w:rFonts w:ascii="Jomolhari" w:hAnsi="Jomolhari" w:cs="Jomolhari"/>
          <w:sz w:val="36"/>
          <w:szCs w:val="36"/>
        </w:rPr>
        <w:t>ར་</w:t>
      </w:r>
      <w:r w:rsidRPr="007D7FCE">
        <w:rPr>
          <w:rFonts w:ascii="Jomolhari" w:eastAsia="MingLiU_HKSCS" w:hAnsi="Jomolhari" w:cs="Jomolhari"/>
          <w:sz w:val="36"/>
          <w:szCs w:val="36"/>
        </w:rPr>
        <w:t></w:t>
      </w:r>
      <w:r w:rsidRPr="007D7FCE">
        <w:rPr>
          <w:rFonts w:ascii="Jomolhari" w:hAnsi="Jomolhari" w:cs="Jomolhari"/>
          <w:sz w:val="36"/>
          <w:szCs w:val="36"/>
        </w:rPr>
        <w:t>མས་མ་བ</w:t>
      </w:r>
      <w:r w:rsidRPr="007D7FCE">
        <w:rPr>
          <w:rFonts w:ascii="Jomolhari" w:eastAsia="MingLiU_HKSCS" w:hAnsi="Jomolhari" w:cs="Jomolhari"/>
          <w:sz w:val="36"/>
          <w:szCs w:val="36"/>
        </w:rPr>
        <w:t></w:t>
      </w:r>
      <w:r w:rsidRPr="007D7FCE">
        <w:rPr>
          <w:rFonts w:ascii="Jomolhari" w:hAnsi="Jomolhari" w:cs="Jomolhari"/>
          <w:sz w:val="36"/>
          <w:szCs w:val="36"/>
        </w:rPr>
        <w:t>ས།</w:t>
      </w:r>
    </w:p>
    <w:p w:rsidR="00B950B9" w:rsidRPr="00780E7D" w:rsidRDefault="00B950B9" w:rsidP="00780E7D">
      <w:pPr>
        <w:jc w:val="center"/>
        <w:rPr>
          <w:sz w:val="28"/>
          <w:szCs w:val="28"/>
        </w:rPr>
      </w:pPr>
      <w:r w:rsidRPr="00780E7D">
        <w:rPr>
          <w:sz w:val="28"/>
          <w:szCs w:val="28"/>
        </w:rPr>
        <w:t>II.</w:t>
      </w:r>
      <w:r w:rsidRPr="00780E7D">
        <w:rPr>
          <w:sz w:val="28"/>
          <w:szCs w:val="28"/>
        </w:rPr>
        <w:tab/>
        <w:t>VAJRASATTVA MEDITATION AND</w:t>
      </w:r>
      <w:r w:rsidR="00780E7D" w:rsidRPr="00780E7D">
        <w:rPr>
          <w:sz w:val="28"/>
          <w:szCs w:val="28"/>
        </w:rPr>
        <w:t xml:space="preserve"> </w:t>
      </w:r>
      <w:r w:rsidRPr="00780E7D">
        <w:rPr>
          <w:sz w:val="28"/>
          <w:szCs w:val="28"/>
        </w:rPr>
        <w:t>RECITATION</w:t>
      </w:r>
    </w:p>
    <w:p w:rsidR="00B950B9" w:rsidRPr="0096162D" w:rsidRDefault="00B950B9" w:rsidP="00B950B9">
      <w:pPr>
        <w:rPr>
          <w:rFonts w:cs="Jomolhari"/>
          <w:szCs w:val="32"/>
        </w:rPr>
      </w:pPr>
    </w:p>
    <w:p w:rsidR="00B950B9" w:rsidRPr="0096162D" w:rsidRDefault="00B950B9" w:rsidP="00B950B9">
      <w:pPr>
        <w:rPr>
          <w:rFonts w:cs="Jomolhari"/>
          <w:szCs w:val="32"/>
        </w:rPr>
      </w:pPr>
    </w:p>
    <w:p w:rsidR="00B950B9" w:rsidRPr="0096162D" w:rsidRDefault="00B950B9" w:rsidP="00B950B9">
      <w:pPr>
        <w:rPr>
          <w:rFonts w:cs="Jomolhari"/>
          <w:szCs w:val="32"/>
        </w:rPr>
      </w:pPr>
    </w:p>
    <w:p w:rsidR="00B950B9" w:rsidRPr="007D7FCE" w:rsidRDefault="00B950B9" w:rsidP="00B950B9">
      <w:pPr>
        <w:rPr>
          <w:rFonts w:ascii="Jomolhari" w:hAnsi="Jomolhari" w:cs="Jomolhari"/>
          <w:sz w:val="32"/>
          <w:szCs w:val="32"/>
        </w:rPr>
      </w:pPr>
      <w:r w:rsidRPr="007D7FCE">
        <w:rPr>
          <w:rFonts w:ascii="Jomolhari" w:hAnsi="Jomolhari" w:cs="Jomolhari"/>
          <w:sz w:val="32"/>
          <w:szCs w:val="32"/>
        </w:rPr>
        <w:t xml:space="preserve">༈ </w:t>
      </w:r>
      <w:r w:rsidRPr="007D7FCE">
        <w:rPr>
          <w:rFonts w:ascii="Jomolhari" w:eastAsia="MingLiU_HKSCS" w:hAnsi="Jomolhari" w:cs="Jomolhari"/>
          <w:sz w:val="32"/>
          <w:szCs w:val="32"/>
        </w:rPr>
        <w:t></w:t>
      </w:r>
      <w:r w:rsidRPr="007D7FCE">
        <w:rPr>
          <w:rFonts w:ascii="Jomolhari" w:hAnsi="Jomolhari" w:cs="Jomolhari"/>
          <w:sz w:val="32"/>
          <w:szCs w:val="32"/>
        </w:rPr>
        <w:t>ག་བ་དག་པར་</w:t>
      </w:r>
      <w:r w:rsidRPr="007D7FCE">
        <w:rPr>
          <w:rFonts w:ascii="Jomolhari" w:eastAsia="MingLiU_HKSCS" w:hAnsi="Jomolhari" w:cs="Jomolhari"/>
          <w:sz w:val="32"/>
          <w:szCs w:val="32"/>
        </w:rPr>
        <w:t></w:t>
      </w:r>
      <w:r w:rsidRPr="007D7FCE">
        <w:rPr>
          <w:rFonts w:ascii="Jomolhari" w:hAnsi="Jomolhari" w:cs="Jomolhari"/>
          <w:sz w:val="32"/>
          <w:szCs w:val="32"/>
        </w:rPr>
        <w:t>ད་པ་</w:t>
      </w:r>
      <w:r w:rsidRPr="007D7FCE">
        <w:rPr>
          <w:rFonts w:ascii="Jomolhari" w:eastAsia="MingLiU_HKSCS" w:hAnsi="Jomolhari" w:cs="Jomolhari"/>
          <w:sz w:val="32"/>
          <w:szCs w:val="32"/>
        </w:rPr>
        <w:t></w:t>
      </w:r>
      <w:r w:rsidRPr="007D7FCE">
        <w:rPr>
          <w:rFonts w:ascii="Jomolhari" w:hAnsi="Jomolhari" w:cs="Jomolhari"/>
          <w:sz w:val="32"/>
          <w:szCs w:val="32"/>
        </w:rPr>
        <w:t>ར་</w:t>
      </w:r>
      <w:r w:rsidRPr="007D7FCE">
        <w:rPr>
          <w:rFonts w:ascii="Jomolhari" w:eastAsia="MingLiU_HKSCS" w:hAnsi="Jomolhari" w:cs="Jomolhari"/>
          <w:sz w:val="32"/>
          <w:szCs w:val="32"/>
        </w:rPr>
        <w:t></w:t>
      </w:r>
      <w:r w:rsidRPr="007D7FCE">
        <w:rPr>
          <w:rFonts w:ascii="Jomolhari" w:hAnsi="Jomolhari" w:cs="Jomolhari"/>
          <w:sz w:val="32"/>
          <w:szCs w:val="32"/>
        </w:rPr>
        <w:t>མས་མ་བ</w:t>
      </w:r>
      <w:r w:rsidRPr="007D7FCE">
        <w:rPr>
          <w:rFonts w:ascii="Jomolhari" w:eastAsia="MingLiU_HKSCS" w:hAnsi="Jomolhari" w:cs="Jomolhari"/>
          <w:sz w:val="32"/>
          <w:szCs w:val="32"/>
        </w:rPr>
        <w:t></w:t>
      </w:r>
      <w:r w:rsidRPr="007D7FCE">
        <w:rPr>
          <w:rFonts w:ascii="Jomolhari" w:hAnsi="Jomolhari" w:cs="Jomolhari"/>
          <w:sz w:val="32"/>
          <w:szCs w:val="32"/>
        </w:rPr>
        <w:t>ས་ལ་གས་ལས། དང་</w:t>
      </w:r>
      <w:r w:rsidRPr="007D7FCE">
        <w:rPr>
          <w:rFonts w:ascii="Jomolhari" w:eastAsia="MingLiU_HKSCS" w:hAnsi="Jomolhari" w:cs="Jomolhari"/>
          <w:sz w:val="32"/>
          <w:szCs w:val="32"/>
        </w:rPr>
        <w:t></w:t>
      </w:r>
      <w:r w:rsidRPr="007D7FCE">
        <w:rPr>
          <w:rFonts w:ascii="Jomolhari" w:hAnsi="Jomolhari" w:cs="Jomolhari"/>
          <w:sz w:val="32"/>
          <w:szCs w:val="32"/>
        </w:rPr>
        <w:t>་</w:t>
      </w:r>
      <w:r w:rsidRPr="007D7FCE">
        <w:rPr>
          <w:rFonts w:ascii="Jomolhari" w:eastAsia="MingLiU_HKSCS" w:hAnsi="Jomolhari" w:cs="Jomolhari"/>
          <w:sz w:val="32"/>
          <w:szCs w:val="32"/>
        </w:rPr>
        <w:t></w:t>
      </w:r>
      <w:r w:rsidRPr="007D7FCE">
        <w:rPr>
          <w:rFonts w:ascii="Jomolhari" w:hAnsi="Jomolhari" w:cs="Jomolhari"/>
          <w:sz w:val="32"/>
          <w:szCs w:val="32"/>
        </w:rPr>
        <w:t>།</w:t>
      </w:r>
    </w:p>
    <w:p w:rsidR="00B950B9" w:rsidRPr="00780E7D" w:rsidRDefault="00B950B9" w:rsidP="00B950B9">
      <w:r w:rsidRPr="00780E7D">
        <w:t>The Vajrasattva meditation and recitation practice, which purifies negativity and obscurations, has two parts. First, during meditation sessions, recite:</w:t>
      </w:r>
    </w:p>
    <w:p w:rsidR="00B950B9" w:rsidRPr="0096162D" w:rsidRDefault="00B950B9" w:rsidP="00B950B9">
      <w:pPr>
        <w:rPr>
          <w:rFonts w:cs="Jomolhari"/>
          <w:szCs w:val="32"/>
        </w:rPr>
      </w:pPr>
      <w:r w:rsidRPr="0096162D">
        <w:rPr>
          <w:rFonts w:cs="Jomolhari"/>
          <w:szCs w:val="32"/>
        </w:rPr>
        <w:t xml:space="preserve"> </w:t>
      </w:r>
    </w:p>
    <w:p w:rsidR="00B950B9" w:rsidRPr="0026738A" w:rsidRDefault="00B950B9" w:rsidP="00B950B9">
      <w:pPr>
        <w:rPr>
          <w:rFonts w:ascii="Jomolhari" w:hAnsi="Jomolhari" w:cs="Jomolhari"/>
          <w:sz w:val="44"/>
          <w:szCs w:val="44"/>
        </w:rPr>
      </w:pPr>
      <w:r w:rsidRPr="0026738A">
        <w:rPr>
          <w:rFonts w:ascii="Jomolhari" w:hAnsi="Jomolhari" w:cs="Jomolhari"/>
          <w:sz w:val="44"/>
          <w:szCs w:val="44"/>
        </w:rPr>
        <w:t>རང་་</w:t>
      </w:r>
      <w:r w:rsidRPr="0026738A">
        <w:rPr>
          <w:rFonts w:ascii="Jomolhari" w:eastAsia="MingLiU_HKSCS" w:hAnsi="Jomolhari" w:cs="Jomolhari"/>
          <w:sz w:val="44"/>
          <w:szCs w:val="44"/>
        </w:rPr>
        <w:t></w:t>
      </w:r>
      <w:r w:rsidRPr="0026738A">
        <w:rPr>
          <w:rFonts w:ascii="Jomolhari" w:hAnsi="Jomolhari" w:cs="Jomolhari"/>
          <w:sz w:val="44"/>
          <w:szCs w:val="44"/>
        </w:rPr>
        <w:t>་</w:t>
      </w:r>
      <w:r w:rsidRPr="0026738A">
        <w:rPr>
          <w:rFonts w:ascii="Jomolhari" w:eastAsia="MingLiU_HKSCS" w:hAnsi="Jomolhari" w:cs="Jomolhari"/>
          <w:sz w:val="44"/>
          <w:szCs w:val="44"/>
        </w:rPr>
        <w:t></w:t>
      </w:r>
      <w:r w:rsidRPr="0026738A">
        <w:rPr>
          <w:rFonts w:ascii="Jomolhari" w:hAnsi="Jomolhari" w:cs="Jomolhari"/>
          <w:sz w:val="44"/>
          <w:szCs w:val="44"/>
        </w:rPr>
        <w:t>ར་པད་</w:t>
      </w:r>
      <w:r w:rsidRPr="0026738A">
        <w:rPr>
          <w:rFonts w:ascii="Jomolhari" w:eastAsia="MingLiU_HKSCS" w:hAnsi="Jomolhari" w:cs="Jomolhari"/>
          <w:sz w:val="44"/>
          <w:szCs w:val="44"/>
        </w:rPr>
        <w:t></w:t>
      </w:r>
      <w:r w:rsidRPr="0026738A">
        <w:rPr>
          <w:rFonts w:ascii="Jomolhari" w:hAnsi="Jomolhari" w:cs="Jomolhari"/>
          <w:sz w:val="44"/>
          <w:szCs w:val="44"/>
        </w:rPr>
        <w:t>་གདན་་</w:t>
      </w:r>
      <w:r w:rsidRPr="0026738A">
        <w:rPr>
          <w:rFonts w:ascii="Jomolhari" w:eastAsia="MingLiU_HKSCS" w:hAnsi="Jomolhari" w:cs="Jomolhari"/>
          <w:sz w:val="44"/>
          <w:szCs w:val="44"/>
        </w:rPr>
        <w:t></w:t>
      </w:r>
      <w:r w:rsidRPr="0026738A">
        <w:rPr>
          <w:rFonts w:ascii="Jomolhari" w:hAnsi="Jomolhari" w:cs="Jomolhari"/>
          <w:sz w:val="44"/>
          <w:szCs w:val="44"/>
        </w:rPr>
        <w:t>ང༌། །</w:t>
      </w:r>
    </w:p>
    <w:p w:rsidR="00B950B9" w:rsidRPr="00296280" w:rsidRDefault="00B950B9" w:rsidP="00B950B9">
      <w:pPr>
        <w:rPr>
          <w:rFonts w:ascii="Arial" w:hAnsi="Arial" w:cs="Arial"/>
          <w:b/>
          <w:sz w:val="28"/>
          <w:szCs w:val="32"/>
        </w:rPr>
      </w:pPr>
      <w:r w:rsidRPr="00296280">
        <w:rPr>
          <w:rFonts w:ascii="Arial" w:hAnsi="Arial" w:cs="Arial"/>
          <w:b/>
          <w:sz w:val="28"/>
          <w:szCs w:val="32"/>
        </w:rPr>
        <w:t>rang gi chi wor pe day den gyi teng</w:t>
      </w:r>
    </w:p>
    <w:p w:rsidR="00B950B9" w:rsidRPr="0096162D" w:rsidRDefault="00B950B9" w:rsidP="00B950B9">
      <w:pPr>
        <w:rPr>
          <w:rFonts w:cs="Jomolhari"/>
          <w:szCs w:val="32"/>
        </w:rPr>
      </w:pPr>
      <w:r w:rsidRPr="0096162D">
        <w:rPr>
          <w:rFonts w:cs="Jomolhari"/>
          <w:szCs w:val="32"/>
        </w:rPr>
        <w:t>Above the crown of my head, on a lotus- moon seat,</w:t>
      </w:r>
    </w:p>
    <w:p w:rsidR="00B950B9" w:rsidRPr="0096162D" w:rsidRDefault="00B950B9" w:rsidP="00B950B9">
      <w:pPr>
        <w:rPr>
          <w:rFonts w:cs="Jomolhari"/>
          <w:szCs w:val="32"/>
        </w:rPr>
      </w:pPr>
    </w:p>
    <w:p w:rsidR="00B950B9" w:rsidRPr="0026738A" w:rsidRDefault="00B950B9" w:rsidP="00B950B9">
      <w:pPr>
        <w:rPr>
          <w:rFonts w:ascii="Jomolhari" w:hAnsi="Jomolhari" w:cs="Jomolhari"/>
          <w:sz w:val="44"/>
          <w:szCs w:val="44"/>
        </w:rPr>
      </w:pPr>
      <w:r w:rsidRPr="0026738A">
        <w:rPr>
          <w:rFonts w:ascii="Jomolhari" w:eastAsia="MingLiU_HKSCS" w:hAnsi="Jomolhari" w:cs="Jomolhari"/>
          <w:sz w:val="44"/>
          <w:szCs w:val="44"/>
        </w:rPr>
        <w:t></w:t>
      </w:r>
      <w:r w:rsidRPr="0026738A">
        <w:rPr>
          <w:rFonts w:ascii="Jomolhari" w:hAnsi="Jomolhari" w:cs="Jomolhari"/>
          <w:sz w:val="44"/>
          <w:szCs w:val="44"/>
        </w:rPr>
        <w:t>་མ་</w:t>
      </w:r>
      <w:r w:rsidRPr="0026738A">
        <w:rPr>
          <w:rFonts w:ascii="Jomolhari" w:eastAsia="MingLiU_HKSCS" w:hAnsi="Jomolhari" w:cs="Jomolhari"/>
          <w:sz w:val="44"/>
          <w:szCs w:val="44"/>
        </w:rPr>
        <w:t></w:t>
      </w:r>
      <w:r w:rsidRPr="0026738A">
        <w:rPr>
          <w:rFonts w:ascii="Jomolhari" w:hAnsi="Jomolhari" w:cs="Jomolhari"/>
          <w:sz w:val="44"/>
          <w:szCs w:val="44"/>
        </w:rPr>
        <w:t>་</w:t>
      </w:r>
      <w:r w:rsidRPr="0026738A">
        <w:rPr>
          <w:rFonts w:ascii="Jomolhari" w:eastAsia="MingLiU_HKSCS" w:hAnsi="Jomolhari" w:cs="Jomolhari"/>
          <w:sz w:val="44"/>
          <w:szCs w:val="44"/>
        </w:rPr>
        <w:t></w:t>
      </w:r>
      <w:r w:rsidRPr="0026738A">
        <w:rPr>
          <w:rFonts w:ascii="Jomolhari" w:hAnsi="Jomolhari" w:cs="Jomolhari"/>
          <w:sz w:val="44"/>
          <w:szCs w:val="44"/>
        </w:rPr>
        <w:t>་</w:t>
      </w:r>
      <w:r w:rsidRPr="0026738A">
        <w:rPr>
          <w:rFonts w:ascii="Jomolhari" w:eastAsia="MingLiU_HKSCS" w:hAnsi="Jomolhari" w:cs="Jomolhari"/>
          <w:sz w:val="44"/>
          <w:szCs w:val="44"/>
        </w:rPr>
        <w:t></w:t>
      </w:r>
      <w:r w:rsidRPr="0026738A">
        <w:rPr>
          <w:rFonts w:ascii="Jomolhari" w:hAnsi="Jomolhari" w:cs="Jomolhari"/>
          <w:sz w:val="44"/>
          <w:szCs w:val="44"/>
        </w:rPr>
        <w:t>མས་དཔའ་ན་ན་དཀར། །</w:t>
      </w:r>
    </w:p>
    <w:p w:rsidR="00B950B9" w:rsidRPr="00296280" w:rsidRDefault="00B950B9" w:rsidP="00B950B9">
      <w:pPr>
        <w:rPr>
          <w:rFonts w:ascii="Arial" w:hAnsi="Arial" w:cs="Arial"/>
          <w:b/>
          <w:sz w:val="28"/>
          <w:szCs w:val="32"/>
        </w:rPr>
      </w:pPr>
      <w:r w:rsidRPr="00296280">
        <w:rPr>
          <w:rFonts w:ascii="Arial" w:hAnsi="Arial" w:cs="Arial"/>
          <w:b/>
          <w:sz w:val="28"/>
          <w:szCs w:val="32"/>
        </w:rPr>
        <w:t>la ma dor je sem pa gyen den kar</w:t>
      </w:r>
    </w:p>
    <w:p w:rsidR="00B950B9" w:rsidRPr="0096162D" w:rsidRDefault="00B950B9" w:rsidP="00B950B9">
      <w:pPr>
        <w:rPr>
          <w:rFonts w:cs="Jomolhari"/>
          <w:szCs w:val="32"/>
        </w:rPr>
      </w:pPr>
      <w:r w:rsidRPr="0096162D">
        <w:rPr>
          <w:rFonts w:cs="Jomolhari"/>
          <w:szCs w:val="32"/>
        </w:rPr>
        <w:t>Is Guru Vajrasattva, white in color, adorned with ornaments,</w:t>
      </w:r>
    </w:p>
    <w:p w:rsidR="00B950B9" w:rsidRPr="0096162D" w:rsidRDefault="00B950B9" w:rsidP="00B950B9">
      <w:pPr>
        <w:rPr>
          <w:rFonts w:cs="Jomolhari"/>
          <w:szCs w:val="32"/>
        </w:rPr>
      </w:pPr>
    </w:p>
    <w:p w:rsidR="00B950B9" w:rsidRPr="0026738A" w:rsidRDefault="00B950B9" w:rsidP="00B950B9">
      <w:pPr>
        <w:rPr>
          <w:rFonts w:ascii="Jomolhari" w:hAnsi="Jomolhari" w:cs="Jomolhari"/>
          <w:sz w:val="44"/>
          <w:szCs w:val="44"/>
        </w:rPr>
      </w:pPr>
      <w:r w:rsidRPr="0026738A">
        <w:rPr>
          <w:rFonts w:ascii="Jomolhari" w:hAnsi="Jomolhari" w:cs="Jomolhari"/>
          <w:sz w:val="44"/>
          <w:szCs w:val="44"/>
        </w:rPr>
        <w:t>ཞལ་ག</w:t>
      </w:r>
      <w:r w:rsidRPr="0026738A">
        <w:rPr>
          <w:rFonts w:ascii="Jomolhari" w:eastAsia="MingLiU_HKSCS" w:hAnsi="Jomolhari" w:cs="Jomolhari"/>
          <w:sz w:val="44"/>
          <w:szCs w:val="44"/>
        </w:rPr>
        <w:t></w:t>
      </w:r>
      <w:r w:rsidRPr="0026738A">
        <w:rPr>
          <w:rFonts w:ascii="Jomolhari" w:hAnsi="Jomolhari" w:cs="Jomolhari"/>
          <w:sz w:val="44"/>
          <w:szCs w:val="44"/>
        </w:rPr>
        <w:t>ག་</w:t>
      </w:r>
      <w:r w:rsidRPr="0026738A">
        <w:rPr>
          <w:rFonts w:ascii="Jomolhari" w:eastAsia="MingLiU_HKSCS" w:hAnsi="Jomolhari" w:cs="Jomolhari"/>
          <w:sz w:val="44"/>
          <w:szCs w:val="44"/>
        </w:rPr>
        <w:t></w:t>
      </w:r>
      <w:r w:rsidRPr="0026738A">
        <w:rPr>
          <w:rFonts w:ascii="Jomolhari" w:hAnsi="Jomolhari" w:cs="Jomolhari"/>
          <w:sz w:val="44"/>
          <w:szCs w:val="44"/>
        </w:rPr>
        <w:t>ག་གས་གཡས་པས་</w:t>
      </w:r>
      <w:r w:rsidRPr="0026738A">
        <w:rPr>
          <w:rFonts w:ascii="Jomolhari" w:eastAsia="MingLiU_HKSCS" w:hAnsi="Jomolhari" w:cs="Jomolhari"/>
          <w:sz w:val="44"/>
          <w:szCs w:val="44"/>
        </w:rPr>
        <w:t></w:t>
      </w:r>
      <w:r w:rsidRPr="0026738A">
        <w:rPr>
          <w:rFonts w:ascii="Jomolhari" w:hAnsi="Jomolhari" w:cs="Jomolhari"/>
          <w:sz w:val="44"/>
          <w:szCs w:val="44"/>
        </w:rPr>
        <w:t>་</w:t>
      </w:r>
      <w:r w:rsidRPr="0026738A">
        <w:rPr>
          <w:rFonts w:ascii="Jomolhari" w:eastAsia="MingLiU_HKSCS" w:hAnsi="Jomolhari" w:cs="Jomolhari"/>
          <w:sz w:val="44"/>
          <w:szCs w:val="44"/>
        </w:rPr>
        <w:t></w:t>
      </w:r>
      <w:r w:rsidRPr="0026738A">
        <w:rPr>
          <w:rFonts w:ascii="Jomolhari" w:hAnsi="Jomolhari" w:cs="Jomolhari"/>
          <w:sz w:val="44"/>
          <w:szCs w:val="44"/>
        </w:rPr>
        <w:t>་དང༌། །</w:t>
      </w:r>
    </w:p>
    <w:p w:rsidR="00B950B9" w:rsidRPr="00296280" w:rsidRDefault="00B950B9" w:rsidP="00B950B9">
      <w:pPr>
        <w:rPr>
          <w:rFonts w:ascii="Arial" w:hAnsi="Arial" w:cs="Arial"/>
          <w:b/>
          <w:sz w:val="28"/>
          <w:szCs w:val="32"/>
        </w:rPr>
      </w:pPr>
      <w:r w:rsidRPr="00296280">
        <w:rPr>
          <w:rFonts w:ascii="Arial" w:hAnsi="Arial" w:cs="Arial"/>
          <w:b/>
          <w:sz w:val="28"/>
          <w:szCs w:val="32"/>
        </w:rPr>
        <w:t>shal chik chak nyi ye pay dor je dang</w:t>
      </w:r>
    </w:p>
    <w:p w:rsidR="00B950B9" w:rsidRPr="0096162D" w:rsidRDefault="00B950B9" w:rsidP="00B950B9">
      <w:pPr>
        <w:rPr>
          <w:rFonts w:cs="Jomolhari"/>
          <w:szCs w:val="32"/>
        </w:rPr>
      </w:pPr>
      <w:r w:rsidRPr="0096162D">
        <w:rPr>
          <w:rFonts w:cs="Jomolhari"/>
          <w:szCs w:val="32"/>
        </w:rPr>
        <w:t>With one face and two arms,</w:t>
      </w:r>
    </w:p>
    <w:p w:rsidR="00B950B9" w:rsidRPr="0096162D" w:rsidRDefault="00B950B9" w:rsidP="00B950B9">
      <w:pPr>
        <w:rPr>
          <w:rFonts w:cs="Jomolhari"/>
          <w:szCs w:val="32"/>
        </w:rPr>
      </w:pPr>
      <w:r w:rsidRPr="0096162D">
        <w:rPr>
          <w:rFonts w:cs="Jomolhari"/>
          <w:szCs w:val="32"/>
        </w:rPr>
        <w:t xml:space="preserve"> </w:t>
      </w:r>
    </w:p>
    <w:p w:rsidR="00B950B9" w:rsidRPr="0026738A" w:rsidRDefault="00B950B9" w:rsidP="00B950B9">
      <w:pPr>
        <w:rPr>
          <w:rFonts w:ascii="Jomolhari" w:hAnsi="Jomolhari" w:cs="Jomolhari"/>
          <w:sz w:val="44"/>
          <w:szCs w:val="44"/>
        </w:rPr>
      </w:pPr>
      <w:r w:rsidRPr="0026738A">
        <w:rPr>
          <w:rFonts w:ascii="Jomolhari" w:hAnsi="Jomolhari" w:cs="Jomolhari"/>
          <w:sz w:val="44"/>
          <w:szCs w:val="44"/>
        </w:rPr>
        <w:t>ག</w:t>
      </w:r>
      <w:r w:rsidRPr="0026738A">
        <w:rPr>
          <w:rFonts w:ascii="Jomolhari" w:eastAsia="MingLiU_HKSCS" w:hAnsi="Jomolhari" w:cs="Jomolhari"/>
          <w:sz w:val="44"/>
          <w:szCs w:val="44"/>
        </w:rPr>
        <w:t></w:t>
      </w:r>
      <w:r w:rsidRPr="0026738A">
        <w:rPr>
          <w:rFonts w:ascii="Jomolhari" w:hAnsi="Jomolhari" w:cs="Jomolhari"/>
          <w:sz w:val="44"/>
          <w:szCs w:val="44"/>
        </w:rPr>
        <w:t>ན་པས་</w:t>
      </w:r>
      <w:r w:rsidRPr="0026738A">
        <w:rPr>
          <w:rFonts w:ascii="Jomolhari" w:eastAsia="MingLiU_HKSCS" w:hAnsi="Jomolhari" w:cs="Jomolhari"/>
          <w:sz w:val="44"/>
          <w:szCs w:val="44"/>
        </w:rPr>
        <w:t></w:t>
      </w:r>
      <w:r w:rsidRPr="0026738A">
        <w:rPr>
          <w:rFonts w:ascii="Jomolhari" w:hAnsi="Jomolhari" w:cs="Jomolhari"/>
          <w:sz w:val="44"/>
          <w:szCs w:val="44"/>
        </w:rPr>
        <w:t>ལ་་འ</w:t>
      </w:r>
      <w:r w:rsidRPr="0026738A">
        <w:rPr>
          <w:rFonts w:ascii="Jomolhari" w:eastAsia="MingLiU_HKSCS" w:hAnsi="Jomolhari" w:cs="Jomolhari"/>
          <w:sz w:val="44"/>
          <w:szCs w:val="44"/>
        </w:rPr>
        <w:t></w:t>
      </w:r>
      <w:r w:rsidRPr="0026738A">
        <w:rPr>
          <w:rFonts w:ascii="Jomolhari" w:hAnsi="Jomolhari" w:cs="Jomolhari"/>
          <w:sz w:val="44"/>
          <w:szCs w:val="44"/>
        </w:rPr>
        <w:t>ན་</w:t>
      </w:r>
      <w:r w:rsidRPr="0026738A">
        <w:rPr>
          <w:rFonts w:ascii="Jomolhari" w:eastAsia="MingLiU_HKSCS" w:hAnsi="Jomolhari" w:cs="Jomolhari"/>
          <w:sz w:val="44"/>
          <w:szCs w:val="44"/>
        </w:rPr>
        <w:t></w:t>
      </w:r>
      <w:r w:rsidRPr="0026738A">
        <w:rPr>
          <w:rFonts w:ascii="Jomolhari" w:hAnsi="Jomolhari" w:cs="Jomolhari"/>
          <w:sz w:val="44"/>
          <w:szCs w:val="44"/>
        </w:rPr>
        <w:t>ང་</w:t>
      </w:r>
      <w:r w:rsidRPr="0026738A">
        <w:rPr>
          <w:rFonts w:ascii="Jomolhari" w:eastAsia="MingLiU_HKSCS" w:hAnsi="Jomolhari" w:cs="Jomolhari"/>
          <w:sz w:val="44"/>
          <w:szCs w:val="44"/>
        </w:rPr>
        <w:t></w:t>
      </w:r>
      <w:r w:rsidRPr="0026738A">
        <w:rPr>
          <w:rFonts w:ascii="Jomolhari" w:hAnsi="Jomolhari" w:cs="Jomolhari"/>
          <w:sz w:val="44"/>
          <w:szCs w:val="44"/>
        </w:rPr>
        <w:t>ལ་</w:t>
      </w:r>
      <w:r w:rsidRPr="0026738A">
        <w:rPr>
          <w:rFonts w:ascii="Jomolhari" w:eastAsia="MingLiU_HKSCS" w:hAnsi="Jomolhari" w:cs="Jomolhari"/>
          <w:sz w:val="44"/>
          <w:szCs w:val="44"/>
        </w:rPr>
        <w:t></w:t>
      </w:r>
      <w:r w:rsidRPr="0026738A">
        <w:rPr>
          <w:rFonts w:ascii="Jomolhari" w:hAnsi="Jomolhari" w:cs="Jomolhari"/>
          <w:sz w:val="44"/>
          <w:szCs w:val="44"/>
        </w:rPr>
        <w:t>ང་བ</w:t>
      </w:r>
      <w:r w:rsidRPr="0026738A">
        <w:rPr>
          <w:rFonts w:ascii="Jomolhari" w:eastAsia="MingLiU_HKSCS" w:hAnsi="Jomolhari" w:cs="Jomolhari"/>
          <w:sz w:val="44"/>
          <w:szCs w:val="44"/>
        </w:rPr>
        <w:t></w:t>
      </w:r>
      <w:r w:rsidRPr="0026738A">
        <w:rPr>
          <w:rFonts w:ascii="Jomolhari" w:hAnsi="Jomolhari" w:cs="Jomolhari"/>
          <w:sz w:val="44"/>
          <w:szCs w:val="44"/>
        </w:rPr>
        <w:t>གས། །</w:t>
      </w:r>
    </w:p>
    <w:p w:rsidR="00B950B9" w:rsidRPr="00296280" w:rsidRDefault="00B950B9" w:rsidP="00B950B9">
      <w:pPr>
        <w:rPr>
          <w:rFonts w:ascii="Arial" w:hAnsi="Arial" w:cs="Arial"/>
          <w:b/>
          <w:sz w:val="28"/>
          <w:szCs w:val="32"/>
        </w:rPr>
      </w:pPr>
      <w:r w:rsidRPr="00296280">
        <w:rPr>
          <w:rFonts w:ascii="Arial" w:hAnsi="Arial" w:cs="Arial"/>
          <w:b/>
          <w:sz w:val="28"/>
          <w:szCs w:val="32"/>
        </w:rPr>
        <w:t>yön pay dril bu dzin ching kyil trung</w:t>
      </w:r>
      <w:r w:rsidR="00780E7D" w:rsidRPr="00296280">
        <w:rPr>
          <w:rFonts w:ascii="Arial" w:hAnsi="Arial" w:cs="Arial"/>
          <w:b/>
          <w:sz w:val="28"/>
          <w:szCs w:val="32"/>
        </w:rPr>
        <w:t xml:space="preserve"> </w:t>
      </w:r>
      <w:r w:rsidRPr="00296280">
        <w:rPr>
          <w:rFonts w:ascii="Arial" w:hAnsi="Arial" w:cs="Arial"/>
          <w:b/>
          <w:sz w:val="28"/>
          <w:szCs w:val="32"/>
        </w:rPr>
        <w:t>shuk</w:t>
      </w:r>
    </w:p>
    <w:p w:rsidR="00B950B9" w:rsidRPr="0096162D" w:rsidRDefault="00B950B9" w:rsidP="00B950B9">
      <w:pPr>
        <w:rPr>
          <w:rFonts w:cs="Jomolhari"/>
          <w:szCs w:val="32"/>
        </w:rPr>
      </w:pPr>
      <w:r w:rsidRPr="0096162D">
        <w:rPr>
          <w:rFonts w:cs="Jomolhari"/>
          <w:szCs w:val="32"/>
        </w:rPr>
        <w:t>Holding a vajra with his right hand and a bell with his left, and seated in vajra posture.</w:t>
      </w:r>
    </w:p>
    <w:p w:rsidR="00B950B9" w:rsidRPr="0096162D" w:rsidRDefault="00B950B9" w:rsidP="00B950B9">
      <w:pPr>
        <w:rPr>
          <w:rFonts w:cs="Jomolhari"/>
          <w:szCs w:val="32"/>
        </w:rPr>
      </w:pPr>
    </w:p>
    <w:p w:rsidR="00B950B9" w:rsidRPr="007D7FCE" w:rsidRDefault="00B950B9" w:rsidP="00B950B9">
      <w:pPr>
        <w:rPr>
          <w:rFonts w:ascii="Jomolhari" w:hAnsi="Jomolhari" w:cs="Jomolhari"/>
          <w:sz w:val="32"/>
          <w:szCs w:val="32"/>
        </w:rPr>
      </w:pPr>
      <w:r w:rsidRPr="007D7FCE">
        <w:rPr>
          <w:rFonts w:ascii="Jomolhari" w:eastAsia="MingLiU_HKSCS" w:hAnsi="Jomolhari" w:cs="Jomolhari"/>
          <w:sz w:val="32"/>
          <w:szCs w:val="32"/>
        </w:rPr>
        <w:t></w:t>
      </w:r>
      <w:r w:rsidRPr="007D7FCE">
        <w:rPr>
          <w:rFonts w:ascii="Jomolhari" w:hAnsi="Jomolhari" w:cs="Jomolhari"/>
          <w:sz w:val="32"/>
          <w:szCs w:val="32"/>
        </w:rPr>
        <w:t>གས་ཀར་</w:t>
      </w:r>
      <w:r w:rsidRPr="007D7FCE">
        <w:rPr>
          <w:rFonts w:ascii="Jomolhari" w:eastAsia="MingLiU_HKSCS" w:hAnsi="Jomolhari" w:cs="Jomolhari"/>
          <w:sz w:val="32"/>
          <w:szCs w:val="32"/>
        </w:rPr>
        <w:t></w:t>
      </w:r>
      <w:r w:rsidRPr="007D7FCE">
        <w:rPr>
          <w:rFonts w:ascii="Jomolhari" w:hAnsi="Jomolhari" w:cs="Jomolhari"/>
          <w:sz w:val="32"/>
          <w:szCs w:val="32"/>
        </w:rPr>
        <w:t>་ད</w:t>
      </w:r>
      <w:r w:rsidRPr="007D7FCE">
        <w:rPr>
          <w:rFonts w:ascii="Jomolhari" w:eastAsia="MingLiU_HKSCS" w:hAnsi="Jomolhari" w:cs="Jomolhari"/>
          <w:sz w:val="32"/>
          <w:szCs w:val="32"/>
        </w:rPr>
        <w:t></w:t>
      </w:r>
      <w:r w:rsidRPr="007D7FCE">
        <w:rPr>
          <w:rFonts w:ascii="Jomolhari" w:hAnsi="Jomolhari" w:cs="Jomolhari"/>
          <w:sz w:val="32"/>
          <w:szCs w:val="32"/>
        </w:rPr>
        <w:t>ལ་ལ་་དང་</w:t>
      </w:r>
      <w:r w:rsidRPr="007D7FCE">
        <w:rPr>
          <w:rFonts w:ascii="Jomolhari" w:eastAsia="MingLiU_HKSCS" w:hAnsi="Jomolhari" w:cs="Jomolhari"/>
          <w:sz w:val="32"/>
          <w:szCs w:val="32"/>
        </w:rPr>
        <w:t></w:t>
      </w:r>
      <w:r w:rsidRPr="007D7FCE">
        <w:rPr>
          <w:rFonts w:ascii="Jomolhari" w:hAnsi="Jomolhari" w:cs="Jomolhari"/>
          <w:sz w:val="32"/>
          <w:szCs w:val="32"/>
        </w:rPr>
        <w:t>གས་</w:t>
      </w:r>
      <w:r w:rsidRPr="007D7FCE">
        <w:rPr>
          <w:rFonts w:ascii="Jomolhari" w:eastAsia="MingLiU_HKSCS" w:hAnsi="Jomolhari" w:cs="Jomolhari"/>
          <w:sz w:val="32"/>
          <w:szCs w:val="32"/>
        </w:rPr>
        <w:t></w:t>
      </w:r>
      <w:r w:rsidRPr="007D7FCE">
        <w:rPr>
          <w:rFonts w:ascii="Jomolhari" w:hAnsi="Jomolhari" w:cs="Jomolhari"/>
          <w:sz w:val="32"/>
          <w:szCs w:val="32"/>
        </w:rPr>
        <w:t>ང་བཅས་པ་གསལ་བར་ད</w:t>
      </w:r>
      <w:r w:rsidRPr="007D7FCE">
        <w:rPr>
          <w:rFonts w:ascii="Jomolhari" w:eastAsia="MingLiU_HKSCS" w:hAnsi="Jomolhari" w:cs="Jomolhari"/>
          <w:sz w:val="32"/>
          <w:szCs w:val="32"/>
        </w:rPr>
        <w:t></w:t>
      </w:r>
      <w:r w:rsidRPr="007D7FCE">
        <w:rPr>
          <w:rFonts w:ascii="Jomolhari" w:hAnsi="Jomolhari" w:cs="Jomolhari"/>
          <w:sz w:val="32"/>
          <w:szCs w:val="32"/>
        </w:rPr>
        <w:t>གས་ནས་ག</w:t>
      </w:r>
      <w:r w:rsidRPr="007D7FCE">
        <w:rPr>
          <w:rFonts w:ascii="Jomolhari" w:eastAsia="MingLiU_HKSCS" w:hAnsi="Jomolhari" w:cs="Jomolhari"/>
          <w:sz w:val="32"/>
          <w:szCs w:val="32"/>
        </w:rPr>
        <w:t></w:t>
      </w:r>
      <w:r w:rsidRPr="007D7FCE">
        <w:rPr>
          <w:rFonts w:ascii="Jomolhari" w:hAnsi="Jomolhari" w:cs="Jomolhari"/>
          <w:sz w:val="32"/>
          <w:szCs w:val="32"/>
        </w:rPr>
        <w:t>ལ་བ་བཏབ་པས་བ</w:t>
      </w:r>
      <w:r w:rsidRPr="007D7FCE">
        <w:rPr>
          <w:rFonts w:ascii="Jomolhari" w:eastAsia="MingLiU_HKSCS" w:hAnsi="Jomolhari" w:cs="Jomolhari"/>
          <w:sz w:val="32"/>
          <w:szCs w:val="32"/>
        </w:rPr>
        <w:t></w:t>
      </w:r>
      <w:r w:rsidRPr="007D7FCE">
        <w:rPr>
          <w:rFonts w:ascii="Jomolhari" w:hAnsi="Jomolhari" w:cs="Jomolhari"/>
          <w:sz w:val="32"/>
          <w:szCs w:val="32"/>
        </w:rPr>
        <w:t>ད་</w:t>
      </w:r>
      <w:r w:rsidRPr="007D7FCE">
        <w:rPr>
          <w:rFonts w:ascii="Jomolhari" w:eastAsia="MingLiU_HKSCS" w:hAnsi="Jomolhari" w:cs="Jomolhari"/>
          <w:sz w:val="32"/>
          <w:szCs w:val="32"/>
        </w:rPr>
        <w:t></w:t>
      </w:r>
      <w:r w:rsidRPr="007D7FCE">
        <w:rPr>
          <w:rFonts w:ascii="Jomolhari" w:hAnsi="Jomolhari" w:cs="Jomolhari"/>
          <w:sz w:val="32"/>
          <w:szCs w:val="32"/>
        </w:rPr>
        <w:t>་ན་</w:t>
      </w:r>
      <w:r w:rsidRPr="007D7FCE">
        <w:rPr>
          <w:rFonts w:ascii="Jomolhari" w:eastAsia="MingLiU_HKSCS" w:hAnsi="Jomolhari" w:cs="Jomolhari"/>
          <w:sz w:val="32"/>
          <w:szCs w:val="32"/>
        </w:rPr>
        <w:t></w:t>
      </w:r>
      <w:r w:rsidRPr="007D7FCE">
        <w:rPr>
          <w:rFonts w:ascii="Jomolhari" w:hAnsi="Jomolhari" w:cs="Jomolhari"/>
          <w:sz w:val="32"/>
          <w:szCs w:val="32"/>
        </w:rPr>
        <w:t>་ལས་བད་</w:t>
      </w:r>
      <w:r w:rsidRPr="007D7FCE">
        <w:rPr>
          <w:rFonts w:ascii="Jomolhari" w:eastAsia="MingLiU_HKSCS" w:hAnsi="Jomolhari" w:cs="Jomolhari"/>
          <w:sz w:val="32"/>
          <w:szCs w:val="32"/>
        </w:rPr>
        <w:t></w:t>
      </w:r>
      <w:r w:rsidRPr="007D7FCE">
        <w:rPr>
          <w:rFonts w:ascii="Jomolhari" w:hAnsi="Jomolhari" w:cs="Jomolhari"/>
          <w:sz w:val="32"/>
          <w:szCs w:val="32"/>
        </w:rPr>
        <w:t>་ཞབས་གཡས་པ</w:t>
      </w:r>
      <w:r w:rsidRPr="007D7FCE">
        <w:rPr>
          <w:rFonts w:ascii="Jomolhari" w:eastAsia="MingLiU_HKSCS" w:hAnsi="Jomolhari" w:cs="Jomolhari"/>
          <w:sz w:val="32"/>
          <w:szCs w:val="32"/>
        </w:rPr>
        <w:t></w:t>
      </w:r>
      <w:r w:rsidRPr="007D7FCE">
        <w:rPr>
          <w:rFonts w:ascii="Jomolhari" w:hAnsi="Jomolhari" w:cs="Jomolhari"/>
          <w:sz w:val="32"/>
          <w:szCs w:val="32"/>
        </w:rPr>
        <w:t>་མ་</w:t>
      </w:r>
      <w:r w:rsidRPr="007D7FCE">
        <w:rPr>
          <w:rFonts w:ascii="Jomolhari" w:eastAsia="MingLiU_HKSCS" w:hAnsi="Jomolhari" w:cs="Jomolhari"/>
          <w:sz w:val="32"/>
          <w:szCs w:val="32"/>
        </w:rPr>
        <w:t></w:t>
      </w:r>
      <w:r w:rsidRPr="007D7FCE">
        <w:rPr>
          <w:rFonts w:ascii="Jomolhari" w:hAnsi="Jomolhari" w:cs="Jomolhari"/>
          <w:sz w:val="32"/>
          <w:szCs w:val="32"/>
        </w:rPr>
        <w:t>ང་ནས་བབས།  རང་་ཚངས་ག་ནས་མར་</w:t>
      </w:r>
      <w:r w:rsidRPr="007D7FCE">
        <w:rPr>
          <w:rFonts w:ascii="Jomolhari" w:eastAsia="MingLiU_HKSCS" w:hAnsi="Jomolhari" w:cs="Jomolhari"/>
          <w:sz w:val="32"/>
          <w:szCs w:val="32"/>
        </w:rPr>
        <w:t></w:t>
      </w:r>
      <w:r w:rsidRPr="007D7FCE">
        <w:rPr>
          <w:rFonts w:ascii="Jomolhari" w:hAnsi="Jomolhari" w:cs="Jomolhari"/>
          <w:sz w:val="32"/>
          <w:szCs w:val="32"/>
        </w:rPr>
        <w:t xml:space="preserve">གས།  </w:t>
      </w:r>
      <w:r w:rsidRPr="007D7FCE">
        <w:rPr>
          <w:rFonts w:ascii="Jomolhari" w:eastAsia="MingLiU_HKSCS" w:hAnsi="Jomolhari" w:cs="Jomolhari"/>
          <w:sz w:val="32"/>
          <w:szCs w:val="32"/>
        </w:rPr>
        <w:t></w:t>
      </w:r>
      <w:r w:rsidRPr="007D7FCE">
        <w:rPr>
          <w:rFonts w:ascii="Jomolhari" w:hAnsi="Jomolhari" w:cs="Jomolhari"/>
          <w:sz w:val="32"/>
          <w:szCs w:val="32"/>
        </w:rPr>
        <w:t>ག་བ་ཐམས་ཅད་</w:t>
      </w:r>
      <w:r w:rsidRPr="007D7FCE">
        <w:rPr>
          <w:rFonts w:ascii="Jomolhari" w:eastAsia="MingLiU_HKSCS" w:hAnsi="Jomolhari" w:cs="Jomolhari"/>
          <w:sz w:val="32"/>
          <w:szCs w:val="32"/>
        </w:rPr>
        <w:t></w:t>
      </w:r>
      <w:r w:rsidRPr="007D7FCE">
        <w:rPr>
          <w:rFonts w:ascii="Jomolhari" w:hAnsi="Jomolhari" w:cs="Jomolhari"/>
          <w:sz w:val="32"/>
          <w:szCs w:val="32"/>
        </w:rPr>
        <w:t>ག་ཚའམ་</w:t>
      </w:r>
      <w:r w:rsidRPr="007D7FCE">
        <w:rPr>
          <w:rFonts w:ascii="Jomolhari" w:eastAsia="MingLiU_HKSCS" w:hAnsi="Jomolhari" w:cs="Jomolhari"/>
          <w:sz w:val="32"/>
          <w:szCs w:val="32"/>
        </w:rPr>
        <w:t></w:t>
      </w:r>
      <w:r w:rsidRPr="007D7FCE">
        <w:rPr>
          <w:rFonts w:ascii="Jomolhari" w:hAnsi="Jomolhari" w:cs="Jomolhari"/>
          <w:sz w:val="32"/>
          <w:szCs w:val="32"/>
        </w:rPr>
        <w:t>ད་</w:t>
      </w:r>
      <w:r w:rsidRPr="007D7FCE">
        <w:rPr>
          <w:rFonts w:ascii="Jomolhari" w:eastAsia="MingLiU_HKSCS" w:hAnsi="Jomolhari" w:cs="Jomolhari"/>
          <w:sz w:val="32"/>
          <w:szCs w:val="32"/>
        </w:rPr>
        <w:t></w:t>
      </w:r>
      <w:r w:rsidRPr="007D7FCE">
        <w:rPr>
          <w:rFonts w:ascii="Jomolhari" w:hAnsi="Jomolhari" w:cs="Jomolhari"/>
          <w:sz w:val="32"/>
          <w:szCs w:val="32"/>
        </w:rPr>
        <w:t>་</w:t>
      </w:r>
      <w:r w:rsidRPr="007D7FCE">
        <w:rPr>
          <w:rFonts w:ascii="Jomolhari" w:eastAsia="MingLiU_HKSCS" w:hAnsi="Jomolhari" w:cs="Jomolhari"/>
          <w:sz w:val="32"/>
          <w:szCs w:val="32"/>
        </w:rPr>
        <w:t></w:t>
      </w:r>
      <w:r w:rsidRPr="007D7FCE">
        <w:rPr>
          <w:rFonts w:ascii="Jomolhari" w:hAnsi="Jomolhari" w:cs="Jomolhari"/>
          <w:sz w:val="32"/>
          <w:szCs w:val="32"/>
        </w:rPr>
        <w:t>་་</w:t>
      </w:r>
      <w:r w:rsidRPr="007D7FCE">
        <w:rPr>
          <w:rFonts w:ascii="Jomolhari" w:eastAsia="MingLiU_HKSCS" w:hAnsi="Jomolhari" w:cs="Jomolhari"/>
          <w:sz w:val="32"/>
          <w:szCs w:val="32"/>
        </w:rPr>
        <w:t></w:t>
      </w:r>
      <w:r w:rsidRPr="007D7FCE">
        <w:rPr>
          <w:rFonts w:ascii="Jomolhari" w:hAnsi="Jomolhari" w:cs="Jomolhari"/>
          <w:sz w:val="32"/>
          <w:szCs w:val="32"/>
        </w:rPr>
        <w:t>ར་</w:t>
      </w:r>
      <w:r w:rsidRPr="007D7FCE">
        <w:rPr>
          <w:rFonts w:ascii="Jomolhari" w:eastAsia="MingLiU_HKSCS" w:hAnsi="Jomolhari" w:cs="Jomolhari"/>
          <w:sz w:val="32"/>
          <w:szCs w:val="32"/>
        </w:rPr>
        <w:t></w:t>
      </w:r>
      <w:r w:rsidRPr="007D7FCE">
        <w:rPr>
          <w:rFonts w:ascii="Jomolhari" w:hAnsi="Jomolhari" w:cs="Jomolhari"/>
          <w:sz w:val="32"/>
          <w:szCs w:val="32"/>
        </w:rPr>
        <w:t>ན་</w:t>
      </w:r>
      <w:r w:rsidRPr="007D7FCE">
        <w:rPr>
          <w:rFonts w:ascii="Jomolhari" w:eastAsia="MingLiU_HKSCS" w:hAnsi="Jomolhari" w:cs="Jomolhari"/>
          <w:sz w:val="32"/>
          <w:szCs w:val="32"/>
        </w:rPr>
        <w:t></w:t>
      </w:r>
      <w:r w:rsidRPr="007D7FCE">
        <w:rPr>
          <w:rFonts w:ascii="Jomolhari" w:hAnsi="Jomolhari" w:cs="Jomolhari"/>
          <w:sz w:val="32"/>
          <w:szCs w:val="32"/>
        </w:rPr>
        <w:t>ས་ཐམས་ཅད་བ</w:t>
      </w:r>
      <w:r w:rsidRPr="007D7FCE">
        <w:rPr>
          <w:rFonts w:ascii="Jomolhari" w:eastAsia="MingLiU_HKSCS" w:hAnsi="Jomolhari" w:cs="Jomolhari"/>
          <w:sz w:val="32"/>
          <w:szCs w:val="32"/>
        </w:rPr>
        <w:t></w:t>
      </w:r>
      <w:r w:rsidRPr="007D7FCE">
        <w:rPr>
          <w:rFonts w:ascii="Jomolhari" w:hAnsi="Jomolhari" w:cs="Jomolhari"/>
          <w:sz w:val="32"/>
          <w:szCs w:val="32"/>
        </w:rPr>
        <w:t>ད་</w:t>
      </w:r>
      <w:r w:rsidRPr="007D7FCE">
        <w:rPr>
          <w:rFonts w:ascii="Jomolhari" w:eastAsia="MingLiU_HKSCS" w:hAnsi="Jomolhari" w:cs="Jomolhari"/>
          <w:sz w:val="32"/>
          <w:szCs w:val="32"/>
        </w:rPr>
        <w:t></w:t>
      </w:r>
      <w:r w:rsidRPr="007D7FCE">
        <w:rPr>
          <w:rFonts w:ascii="Jomolhari" w:hAnsi="Jomolhari" w:cs="Jomolhari"/>
          <w:sz w:val="32"/>
          <w:szCs w:val="32"/>
        </w:rPr>
        <w:t>་ན་</w:t>
      </w:r>
      <w:r w:rsidRPr="007D7FCE">
        <w:rPr>
          <w:rFonts w:ascii="Jomolhari" w:eastAsia="MingLiU_HKSCS" w:hAnsi="Jomolhari" w:cs="Jomolhari"/>
          <w:sz w:val="32"/>
          <w:szCs w:val="32"/>
        </w:rPr>
        <w:t></w:t>
      </w:r>
      <w:r w:rsidRPr="007D7FCE">
        <w:rPr>
          <w:rFonts w:ascii="Jomolhari" w:hAnsi="Jomolhari" w:cs="Jomolhari"/>
          <w:sz w:val="32"/>
          <w:szCs w:val="32"/>
        </w:rPr>
        <w:t>ས་གང་བ་ལ་</w:t>
      </w:r>
      <w:r w:rsidRPr="007D7FCE">
        <w:rPr>
          <w:rFonts w:ascii="Jomolhari" w:eastAsia="MingLiU_HKSCS" w:hAnsi="Jomolhari" w:cs="Jomolhari"/>
          <w:sz w:val="32"/>
          <w:szCs w:val="32"/>
        </w:rPr>
        <w:t></w:t>
      </w:r>
      <w:r w:rsidRPr="007D7FCE">
        <w:rPr>
          <w:rFonts w:ascii="Jomolhari" w:hAnsi="Jomolhari" w:cs="Jomolhari"/>
          <w:sz w:val="32"/>
          <w:szCs w:val="32"/>
        </w:rPr>
        <w:t>མས་གཏད་</w:t>
      </w:r>
      <w:r w:rsidRPr="007D7FCE">
        <w:rPr>
          <w:rFonts w:ascii="Jomolhari" w:eastAsia="MingLiU_HKSCS" w:hAnsi="Jomolhari" w:cs="Jomolhari"/>
          <w:sz w:val="32"/>
          <w:szCs w:val="32"/>
        </w:rPr>
        <w:t></w:t>
      </w:r>
      <w:r w:rsidRPr="007D7FCE">
        <w:rPr>
          <w:rFonts w:ascii="Jomolhari" w:hAnsi="Jomolhari" w:cs="Jomolhari"/>
          <w:sz w:val="32"/>
          <w:szCs w:val="32"/>
        </w:rPr>
        <w:t>།</w:t>
      </w:r>
    </w:p>
    <w:p w:rsidR="00B950B9" w:rsidRPr="00780E7D" w:rsidRDefault="00B950B9" w:rsidP="00B950B9">
      <w:r w:rsidRPr="00780E7D">
        <w:t xml:space="preserve">Clearly visualize at Vajrasattva’s heart center a moon disc, upon which sits a </w:t>
      </w:r>
      <w:r w:rsidRPr="0026738A">
        <w:rPr>
          <w:rFonts w:ascii="Jomolhari" w:hAnsi="Jomolhari" w:cs="Jomolhari"/>
          <w:sz w:val="44"/>
          <w:szCs w:val="44"/>
        </w:rPr>
        <w:t></w:t>
      </w:r>
      <w:r w:rsidRPr="00780E7D">
        <w:t xml:space="preserve"> (HŪṂ),  encircled by the mantra  garland.</w:t>
      </w:r>
      <w:r w:rsidR="0026738A">
        <w:t xml:space="preserve"> </w:t>
      </w:r>
      <w:r w:rsidRPr="00780E7D">
        <w:t>Due to your supplicating him, a stream of</w:t>
      </w:r>
      <w:r w:rsidR="00780E7D" w:rsidRPr="00780E7D">
        <w:t xml:space="preserve"> </w:t>
      </w:r>
      <w:r w:rsidRPr="00780E7D">
        <w:t>amṛita fills his body and descends from his right big toe, entering the Brahma aperture at the top of your head. All your obscurations and past negative actions, embodied in a substance that looks like ink or dark smoke, leave your body as all of your body’s parts are filled with amṛita. While doing this visualization, recite Vajrasattva’s mantra as many times as you can:</w:t>
      </w:r>
    </w:p>
    <w:p w:rsidR="00B950B9" w:rsidRPr="0096162D" w:rsidRDefault="00B950B9" w:rsidP="00B950B9">
      <w:pPr>
        <w:rPr>
          <w:rFonts w:cs="Jomolhari"/>
          <w:szCs w:val="32"/>
        </w:rPr>
      </w:pPr>
    </w:p>
    <w:p w:rsidR="00B950B9" w:rsidRPr="00C37FE7" w:rsidRDefault="00B950B9" w:rsidP="00B950B9">
      <w:pPr>
        <w:rPr>
          <w:rFonts w:ascii="Jomolhari" w:hAnsi="Jomolhari" w:cs="Jomolhari"/>
          <w:sz w:val="36"/>
          <w:szCs w:val="36"/>
        </w:rPr>
      </w:pPr>
      <w:r w:rsidRPr="00C37FE7">
        <w:rPr>
          <w:rFonts w:ascii="Jomolhari" w:hAnsi="Jomolhari" w:cs="Jomolhari"/>
          <w:sz w:val="44"/>
          <w:szCs w:val="44"/>
        </w:rPr>
        <w:lastRenderedPageBreak/>
        <w:t>ༀ་བ</w:t>
      </w:r>
      <w:r w:rsidRPr="00C37FE7">
        <w:rPr>
          <w:rFonts w:ascii="Jomolhari" w:eastAsia="MingLiU_HKSCS" w:hAnsi="Jomolhari" w:cs="Jomolhari"/>
          <w:sz w:val="44"/>
          <w:szCs w:val="44"/>
        </w:rPr>
        <w:t></w:t>
      </w:r>
      <w:r w:rsidRPr="00C37FE7">
        <w:rPr>
          <w:rFonts w:ascii="Jomolhari" w:hAnsi="Jomolhari" w:cs="Jomolhari"/>
          <w:sz w:val="44"/>
          <w:szCs w:val="44"/>
        </w:rPr>
        <w:t>་ས</w:t>
      </w:r>
      <w:r w:rsidRPr="00C37FE7">
        <w:rPr>
          <w:rFonts w:ascii="Jomolhari" w:eastAsia="MingLiU_HKSCS" w:hAnsi="Jomolhari" w:cs="Jomolhari"/>
          <w:sz w:val="44"/>
          <w:szCs w:val="44"/>
        </w:rPr>
        <w:t></w:t>
      </w:r>
      <w:r w:rsidRPr="00C37FE7">
        <w:rPr>
          <w:rFonts w:ascii="Jomolhari" w:hAnsi="Jomolhari" w:cs="Jomolhari"/>
          <w:sz w:val="44"/>
          <w:szCs w:val="44"/>
        </w:rPr>
        <w:t>་སམཡམ</w:t>
      </w:r>
      <w:r w:rsidRPr="00C37FE7">
        <w:rPr>
          <w:rFonts w:ascii="Jomolhari" w:eastAsia="MingLiU_HKSCS" w:hAnsi="Jomolhari" w:cs="Jomolhari"/>
          <w:sz w:val="44"/>
          <w:szCs w:val="44"/>
        </w:rPr>
        <w:t></w:t>
      </w:r>
      <w:r w:rsidRPr="00C37FE7">
        <w:rPr>
          <w:rFonts w:ascii="Jomolhari" w:hAnsi="Jomolhari" w:cs="Jomolhari"/>
          <w:sz w:val="44"/>
          <w:szCs w:val="44"/>
        </w:rPr>
        <w:t>ལཡ། །བ</w:t>
      </w:r>
      <w:r w:rsidRPr="00C37FE7">
        <w:rPr>
          <w:rFonts w:ascii="Jomolhari" w:eastAsia="MingLiU_HKSCS" w:hAnsi="Jomolhari" w:cs="Jomolhari"/>
          <w:sz w:val="44"/>
          <w:szCs w:val="44"/>
        </w:rPr>
        <w:t></w:t>
      </w:r>
      <w:r w:rsidRPr="00C37FE7">
        <w:rPr>
          <w:rFonts w:ascii="Jomolhari" w:hAnsi="Jomolhari" w:cs="Jomolhari"/>
          <w:sz w:val="44"/>
          <w:szCs w:val="44"/>
        </w:rPr>
        <w:t>་ས</w:t>
      </w:r>
      <w:r w:rsidRPr="00C37FE7">
        <w:rPr>
          <w:rFonts w:ascii="Jomolhari" w:eastAsia="MingLiU_HKSCS" w:hAnsi="Jomolhari" w:cs="Jomolhari"/>
          <w:sz w:val="44"/>
          <w:szCs w:val="44"/>
        </w:rPr>
        <w:t></w:t>
      </w:r>
      <w:r w:rsidRPr="00C37FE7">
        <w:rPr>
          <w:rFonts w:ascii="Jomolhari" w:hAnsi="Jomolhari" w:cs="Jomolhari"/>
          <w:sz w:val="44"/>
          <w:szCs w:val="44"/>
        </w:rPr>
        <w:t>་</w:t>
      </w:r>
      <w:r w:rsidRPr="00C37FE7">
        <w:rPr>
          <w:rFonts w:ascii="Jomolhari" w:eastAsia="MingLiU_HKSCS" w:hAnsi="Jomolhari" w:cs="Jomolhari"/>
          <w:sz w:val="44"/>
          <w:szCs w:val="44"/>
        </w:rPr>
        <w:t></w:t>
      </w:r>
      <w:r w:rsidRPr="00C37FE7">
        <w:rPr>
          <w:rFonts w:ascii="Jomolhari" w:hAnsi="Jomolhari" w:cs="Jomolhari"/>
          <w:sz w:val="44"/>
          <w:szCs w:val="44"/>
        </w:rPr>
        <w:t>པ</w:t>
      </w:r>
      <w:r w:rsidRPr="00C37FE7">
        <w:rPr>
          <w:rFonts w:ascii="Jomolhari" w:eastAsia="MingLiU_HKSCS" w:hAnsi="Jomolhari" w:cs="Jomolhari"/>
          <w:sz w:val="44"/>
          <w:szCs w:val="44"/>
        </w:rPr>
        <w:t></w:t>
      </w:r>
      <w:r w:rsidRPr="00C37FE7">
        <w:rPr>
          <w:rFonts w:ascii="Jomolhari" w:hAnsi="Jomolhari" w:cs="Jomolhari"/>
          <w:sz w:val="44"/>
          <w:szCs w:val="44"/>
        </w:rPr>
        <w:t xml:space="preserve">། </w:t>
      </w:r>
      <w:r w:rsidRPr="00C37FE7">
        <w:rPr>
          <w:rFonts w:ascii="Jomolhari" w:eastAsia="MingLiU_HKSCS" w:hAnsi="Jomolhari" w:cs="Jomolhari"/>
          <w:sz w:val="44"/>
          <w:szCs w:val="44"/>
        </w:rPr>
        <w:t></w:t>
      </w:r>
      <w:r w:rsidRPr="00C37FE7">
        <w:rPr>
          <w:rFonts w:ascii="Jomolhari" w:hAnsi="Jomolhari" w:cs="Jomolhari"/>
          <w:sz w:val="44"/>
          <w:szCs w:val="44"/>
        </w:rPr>
        <w:t>་</w:t>
      </w:r>
      <w:r w:rsidRPr="00C37FE7">
        <w:rPr>
          <w:rFonts w:ascii="Jomolhari" w:eastAsia="MingLiU_HKSCS" w:hAnsi="Jomolhari" w:cs="Jomolhari"/>
          <w:sz w:val="44"/>
          <w:szCs w:val="44"/>
        </w:rPr>
        <w:t></w:t>
      </w:r>
      <w:r w:rsidRPr="00C37FE7">
        <w:rPr>
          <w:rFonts w:ascii="Jomolhari" w:hAnsi="Jomolhari" w:cs="Jomolhari"/>
          <w:sz w:val="44"/>
          <w:szCs w:val="44"/>
        </w:rPr>
        <w:t>་</w:t>
      </w:r>
      <w:r w:rsidRPr="00C37FE7">
        <w:rPr>
          <w:rFonts w:ascii="Jomolhari" w:eastAsia="MingLiU_HKSCS" w:hAnsi="Jomolhari" w:cs="Jomolhari"/>
          <w:sz w:val="44"/>
          <w:szCs w:val="44"/>
        </w:rPr>
        <w:t></w:t>
      </w:r>
      <w:r w:rsidRPr="00C37FE7">
        <w:rPr>
          <w:rFonts w:ascii="Jomolhari" w:hAnsi="Jomolhari" w:cs="Jomolhari"/>
          <w:sz w:val="44"/>
          <w:szCs w:val="44"/>
        </w:rPr>
        <w:t xml:space="preserve">་བྷབ། </w:t>
      </w:r>
      <w:r w:rsidRPr="00C37FE7">
        <w:rPr>
          <w:rFonts w:ascii="Jomolhari" w:eastAsia="MingLiU_HKSCS" w:hAnsi="Jomolhari" w:cs="Jomolhari"/>
          <w:sz w:val="44"/>
          <w:szCs w:val="44"/>
        </w:rPr>
        <w:t></w:t>
      </w:r>
      <w:r w:rsidRPr="00C37FE7">
        <w:rPr>
          <w:rFonts w:ascii="Jomolhari" w:hAnsi="Jomolhari" w:cs="Jomolhari"/>
          <w:sz w:val="44"/>
          <w:szCs w:val="44"/>
        </w:rPr>
        <w:t>་</w:t>
      </w:r>
      <w:r w:rsidRPr="00C37FE7">
        <w:rPr>
          <w:rFonts w:ascii="Jomolhari" w:eastAsia="MingLiU_HKSCS" w:hAnsi="Jomolhari" w:cs="Jomolhari"/>
          <w:sz w:val="44"/>
          <w:szCs w:val="44"/>
        </w:rPr>
        <w:t></w:t>
      </w:r>
      <w:r w:rsidRPr="00C37FE7">
        <w:rPr>
          <w:rFonts w:ascii="Jomolhari" w:hAnsi="Jomolhari" w:cs="Jomolhari"/>
          <w:sz w:val="44"/>
          <w:szCs w:val="44"/>
        </w:rPr>
        <w:t xml:space="preserve">་བྷབ། </w:t>
      </w:r>
      <w:r w:rsidRPr="00C37FE7">
        <w:rPr>
          <w:rFonts w:ascii="Jomolhari" w:eastAsia="MingLiU_HKSCS" w:hAnsi="Jomolhari" w:cs="Jomolhari"/>
          <w:sz w:val="44"/>
          <w:szCs w:val="44"/>
        </w:rPr>
        <w:t></w:t>
      </w:r>
      <w:r w:rsidRPr="00C37FE7">
        <w:rPr>
          <w:rFonts w:ascii="Jomolhari" w:hAnsi="Jomolhari" w:cs="Jomolhari"/>
          <w:sz w:val="44"/>
          <w:szCs w:val="44"/>
        </w:rPr>
        <w:t>་</w:t>
      </w:r>
      <w:r w:rsidRPr="00C37FE7">
        <w:rPr>
          <w:rFonts w:ascii="Jomolhari" w:eastAsia="MingLiU_HKSCS" w:hAnsi="Jomolhari" w:cs="Jomolhari"/>
          <w:sz w:val="44"/>
          <w:szCs w:val="44"/>
        </w:rPr>
        <w:t></w:t>
      </w:r>
      <w:r w:rsidRPr="00C37FE7">
        <w:rPr>
          <w:rFonts w:ascii="Jomolhari" w:hAnsi="Jomolhari" w:cs="Jomolhari"/>
          <w:sz w:val="44"/>
          <w:szCs w:val="44"/>
        </w:rPr>
        <w:t>་བྷབ། ཨ་</w:t>
      </w:r>
      <w:r w:rsidRPr="00C37FE7">
        <w:rPr>
          <w:rFonts w:ascii="Jomolhari" w:eastAsia="MingLiU_HKSCS" w:hAnsi="Jomolhari" w:cs="Jomolhari"/>
          <w:sz w:val="44"/>
          <w:szCs w:val="44"/>
        </w:rPr>
        <w:t></w:t>
      </w:r>
      <w:r w:rsidRPr="00C37FE7">
        <w:rPr>
          <w:rFonts w:ascii="Jomolhari" w:hAnsi="Jomolhari" w:cs="Jomolhari"/>
          <w:sz w:val="44"/>
          <w:szCs w:val="44"/>
        </w:rPr>
        <w:t>་ར་</w:t>
      </w:r>
      <w:r w:rsidRPr="00C37FE7">
        <w:rPr>
          <w:rFonts w:ascii="Jomolhari" w:eastAsia="MingLiU_HKSCS" w:hAnsi="Jomolhari" w:cs="Jomolhari"/>
          <w:sz w:val="44"/>
          <w:szCs w:val="44"/>
        </w:rPr>
        <w:t></w:t>
      </w:r>
      <w:r w:rsidRPr="00C37FE7">
        <w:rPr>
          <w:rFonts w:ascii="Jomolhari" w:hAnsi="Jomolhari" w:cs="Jomolhari"/>
          <w:sz w:val="44"/>
          <w:szCs w:val="44"/>
        </w:rPr>
        <w:t>་བྷབ། ས</w:t>
      </w:r>
      <w:r w:rsidRPr="00C37FE7">
        <w:rPr>
          <w:rFonts w:ascii="Jomolhari" w:eastAsia="MingLiU_HKSCS" w:hAnsi="Jomolhari" w:cs="Jomolhari"/>
          <w:sz w:val="44"/>
          <w:szCs w:val="44"/>
        </w:rPr>
        <w:t></w:t>
      </w:r>
      <w:r w:rsidRPr="00C37FE7">
        <w:rPr>
          <w:rFonts w:ascii="Jomolhari" w:hAnsi="Jomolhari" w:cs="Jomolhari"/>
          <w:sz w:val="44"/>
          <w:szCs w:val="44"/>
        </w:rPr>
        <w:t>་</w:t>
      </w:r>
      <w:r w:rsidRPr="00C37FE7">
        <w:rPr>
          <w:rFonts w:ascii="Jomolhari" w:eastAsia="MingLiU_HKSCS" w:hAnsi="Jomolhari" w:cs="Jomolhari"/>
          <w:sz w:val="44"/>
          <w:szCs w:val="44"/>
        </w:rPr>
        <w:t></w:t>
      </w:r>
      <w:r w:rsidRPr="00C37FE7">
        <w:rPr>
          <w:rFonts w:ascii="Jomolhari" w:hAnsi="Jomolhari" w:cs="Jomolhari"/>
          <w:sz w:val="44"/>
          <w:szCs w:val="44"/>
        </w:rPr>
        <w:t>་</w:t>
      </w:r>
      <w:r w:rsidRPr="00C37FE7">
        <w:rPr>
          <w:rFonts w:ascii="Jomolhari" w:eastAsia="MingLiU_HKSCS" w:hAnsi="Jomolhari" w:cs="Jomolhari"/>
          <w:sz w:val="44"/>
          <w:szCs w:val="44"/>
        </w:rPr>
        <w:t></w:t>
      </w:r>
      <w:r w:rsidRPr="00C37FE7">
        <w:rPr>
          <w:rFonts w:ascii="Jomolhari" w:hAnsi="Jomolhari" w:cs="Jomolhari"/>
          <w:sz w:val="44"/>
          <w:szCs w:val="44"/>
        </w:rPr>
        <w:t>་</w:t>
      </w:r>
      <w:r w:rsidRPr="00C37FE7">
        <w:rPr>
          <w:rFonts w:ascii="Jomolhari" w:eastAsia="MingLiU_HKSCS" w:hAnsi="Jomolhari" w:cs="Jomolhari"/>
          <w:sz w:val="44"/>
          <w:szCs w:val="44"/>
        </w:rPr>
        <w:t></w:t>
      </w:r>
      <w:r w:rsidRPr="00C37FE7">
        <w:rPr>
          <w:rFonts w:ascii="Jomolhari" w:hAnsi="Jomolhari" w:cs="Jomolhari"/>
          <w:sz w:val="44"/>
          <w:szCs w:val="44"/>
        </w:rPr>
        <w:t>ཡ</w:t>
      </w:r>
      <w:r w:rsidRPr="00C37FE7">
        <w:rPr>
          <w:rFonts w:ascii="Jomolhari" w:eastAsia="MingLiU_HKSCS" w:hAnsi="Jomolhari" w:cs="Jomolhari"/>
          <w:sz w:val="44"/>
          <w:szCs w:val="44"/>
        </w:rPr>
        <w:t></w:t>
      </w:r>
      <w:r w:rsidRPr="00C37FE7">
        <w:rPr>
          <w:rFonts w:ascii="Jomolhari" w:hAnsi="Jomolhari" w:cs="Jomolhari"/>
          <w:sz w:val="44"/>
          <w:szCs w:val="44"/>
        </w:rPr>
        <w:t>།</w:t>
      </w:r>
      <w:r w:rsidR="00271828" w:rsidRPr="00C37FE7">
        <w:rPr>
          <w:rFonts w:ascii="Jomolhari" w:hAnsi="Jomolhari" w:cs="Jomolhari"/>
          <w:sz w:val="44"/>
          <w:szCs w:val="44"/>
        </w:rPr>
        <w:t xml:space="preserve"> </w:t>
      </w:r>
      <w:r w:rsidRPr="00C37FE7">
        <w:rPr>
          <w:rFonts w:ascii="Jomolhari" w:hAnsi="Jomolhari" w:cs="Jomolhari"/>
          <w:sz w:val="44"/>
          <w:szCs w:val="44"/>
        </w:rPr>
        <w:t>ས</w:t>
      </w:r>
      <w:r w:rsidRPr="00C37FE7">
        <w:rPr>
          <w:rFonts w:ascii="Jomolhari" w:eastAsia="MingLiU_HKSCS" w:hAnsi="Jomolhari" w:cs="Jomolhari"/>
          <w:sz w:val="44"/>
          <w:szCs w:val="44"/>
        </w:rPr>
        <w:t></w:t>
      </w:r>
      <w:r w:rsidRPr="00C37FE7">
        <w:rPr>
          <w:rFonts w:ascii="Jomolhari" w:hAnsi="Jomolhari" w:cs="Jomolhari"/>
          <w:sz w:val="44"/>
          <w:szCs w:val="44"/>
        </w:rPr>
        <w:t>་ཀ</w:t>
      </w:r>
      <w:r w:rsidRPr="00C37FE7">
        <w:rPr>
          <w:rFonts w:ascii="Jomolhari" w:eastAsia="MingLiU_HKSCS" w:hAnsi="Jomolhari" w:cs="Jomolhari"/>
          <w:sz w:val="44"/>
          <w:szCs w:val="44"/>
        </w:rPr>
        <w:t></w:t>
      </w:r>
      <w:r w:rsidRPr="00C37FE7">
        <w:rPr>
          <w:rFonts w:ascii="Jomolhari" w:hAnsi="Jomolhari" w:cs="Jomolhari"/>
          <w:sz w:val="44"/>
          <w:szCs w:val="44"/>
        </w:rPr>
        <w:t>་ཙ་</w:t>
      </w:r>
      <w:r w:rsidRPr="00C37FE7">
        <w:rPr>
          <w:rFonts w:ascii="Jomolhari" w:eastAsia="MingLiU_HKSCS" w:hAnsi="Jomolhari" w:cs="Jomolhari"/>
          <w:sz w:val="44"/>
          <w:szCs w:val="44"/>
        </w:rPr>
        <w:t></w:t>
      </w:r>
      <w:r w:rsidRPr="00C37FE7">
        <w:rPr>
          <w:rFonts w:ascii="Jomolhari" w:hAnsi="Jomolhari" w:cs="Jomolhari"/>
          <w:sz w:val="44"/>
          <w:szCs w:val="44"/>
        </w:rPr>
        <w:t>་</w:t>
      </w:r>
      <w:r w:rsidRPr="00C37FE7">
        <w:rPr>
          <w:rFonts w:ascii="Jomolhari" w:eastAsia="MingLiU_HKSCS" w:hAnsi="Jomolhari" w:cs="Jomolhari"/>
          <w:sz w:val="44"/>
          <w:szCs w:val="44"/>
        </w:rPr>
        <w:t></w:t>
      </w:r>
      <w:r w:rsidRPr="00C37FE7">
        <w:rPr>
          <w:rFonts w:ascii="Jomolhari" w:hAnsi="Jomolhari" w:cs="Jomolhari"/>
          <w:sz w:val="44"/>
          <w:szCs w:val="44"/>
        </w:rPr>
        <w:t>་ཡཿ་</w:t>
      </w:r>
      <w:r w:rsidRPr="00C37FE7">
        <w:rPr>
          <w:rFonts w:ascii="Jomolhari" w:eastAsia="MingLiU_HKSCS" w:hAnsi="Jomolhari" w:cs="Jomolhari"/>
          <w:sz w:val="44"/>
          <w:szCs w:val="44"/>
        </w:rPr>
        <w:t></w:t>
      </w:r>
      <w:r w:rsidRPr="00C37FE7">
        <w:rPr>
          <w:rFonts w:ascii="Jomolhari" w:hAnsi="Jomolhari" w:cs="Jomolhari"/>
          <w:sz w:val="44"/>
          <w:szCs w:val="44"/>
        </w:rPr>
        <w:t>་། ཧ་ཧ་ཧ་ཧ་</w:t>
      </w:r>
      <w:r w:rsidRPr="00C37FE7">
        <w:rPr>
          <w:rFonts w:ascii="Jomolhari" w:eastAsia="MingLiU_HKSCS" w:hAnsi="Jomolhari" w:cs="Jomolhari"/>
          <w:sz w:val="44"/>
          <w:szCs w:val="44"/>
        </w:rPr>
        <w:t></w:t>
      </w:r>
      <w:r w:rsidRPr="00C37FE7">
        <w:rPr>
          <w:rFonts w:ascii="Jomolhari" w:hAnsi="Jomolhari" w:cs="Jomolhari"/>
          <w:sz w:val="44"/>
          <w:szCs w:val="44"/>
        </w:rPr>
        <w:t>་བྷགབ</w:t>
      </w:r>
      <w:r w:rsidR="00271828" w:rsidRPr="00C37FE7">
        <w:rPr>
          <w:rFonts w:ascii="Jomolhari" w:hAnsi="Jomolhari" w:cs="Jomolhari"/>
          <w:sz w:val="44"/>
          <w:szCs w:val="44"/>
        </w:rPr>
        <w:t>ན</w:t>
      </w:r>
      <w:r w:rsidRPr="00C37FE7">
        <w:rPr>
          <w:rFonts w:ascii="Jomolhari" w:hAnsi="Jomolhari" w:cs="Jomolhari"/>
          <w:sz w:val="44"/>
          <w:szCs w:val="44"/>
        </w:rPr>
        <w:t>་ས</w:t>
      </w:r>
      <w:r w:rsidRPr="00C37FE7">
        <w:rPr>
          <w:rFonts w:ascii="Jomolhari" w:eastAsia="MingLiU_HKSCS" w:hAnsi="Jomolhari" w:cs="Jomolhari"/>
          <w:sz w:val="44"/>
          <w:szCs w:val="44"/>
        </w:rPr>
        <w:t></w:t>
      </w:r>
      <w:r w:rsidRPr="00C37FE7">
        <w:rPr>
          <w:rFonts w:ascii="Jomolhari" w:hAnsi="Jomolhari" w:cs="Jomolhari"/>
          <w:sz w:val="44"/>
          <w:szCs w:val="44"/>
        </w:rPr>
        <w:t>་ཏ</w:t>
      </w:r>
      <w:r w:rsidRPr="00C37FE7">
        <w:rPr>
          <w:rFonts w:ascii="Jomolhari" w:eastAsia="MingLiU_HKSCS" w:hAnsi="Jomolhari" w:cs="Jomolhari"/>
          <w:sz w:val="44"/>
          <w:szCs w:val="44"/>
        </w:rPr>
        <w:t></w:t>
      </w:r>
      <w:r w:rsidRPr="00C37FE7">
        <w:rPr>
          <w:rFonts w:ascii="Jomolhari" w:hAnsi="Jomolhari" w:cs="Jomolhari"/>
          <w:sz w:val="44"/>
          <w:szCs w:val="44"/>
        </w:rPr>
        <w:t>གཏ། བ</w:t>
      </w:r>
      <w:r w:rsidRPr="00C37FE7">
        <w:rPr>
          <w:rFonts w:ascii="Jomolhari" w:eastAsia="MingLiU_HKSCS" w:hAnsi="Jomolhari" w:cs="Jomolhari"/>
          <w:sz w:val="44"/>
          <w:szCs w:val="44"/>
        </w:rPr>
        <w:t></w:t>
      </w:r>
      <w:r w:rsidRPr="00C37FE7">
        <w:rPr>
          <w:rFonts w:ascii="Jomolhari" w:hAnsi="Jomolhari" w:cs="Jomolhari"/>
          <w:sz w:val="44"/>
          <w:szCs w:val="44"/>
        </w:rPr>
        <w:t>་</w:t>
      </w:r>
      <w:r w:rsidRPr="00C37FE7">
        <w:rPr>
          <w:rFonts w:ascii="Jomolhari" w:eastAsia="MingLiU_HKSCS" w:hAnsi="Jomolhari" w:cs="Jomolhari"/>
          <w:sz w:val="44"/>
          <w:szCs w:val="44"/>
        </w:rPr>
        <w:t></w:t>
      </w:r>
      <w:r w:rsidRPr="00C37FE7">
        <w:rPr>
          <w:rFonts w:ascii="Jomolhari" w:hAnsi="Jomolhari" w:cs="Jomolhari"/>
          <w:sz w:val="44"/>
          <w:szCs w:val="44"/>
        </w:rPr>
        <w:t>་</w:t>
      </w:r>
      <w:r w:rsidRPr="00C37FE7">
        <w:rPr>
          <w:rFonts w:ascii="Jomolhari" w:eastAsia="MingLiU_HKSCS" w:hAnsi="Jomolhari" w:cs="Jomolhari"/>
          <w:sz w:val="44"/>
          <w:szCs w:val="44"/>
        </w:rPr>
        <w:t></w:t>
      </w:r>
      <w:r w:rsidRPr="00C37FE7">
        <w:rPr>
          <w:rFonts w:ascii="Jomolhari" w:hAnsi="Jomolhari" w:cs="Jomolhari"/>
          <w:sz w:val="44"/>
          <w:szCs w:val="44"/>
        </w:rPr>
        <w:t>་</w:t>
      </w:r>
      <w:r w:rsidRPr="00C37FE7">
        <w:rPr>
          <w:rFonts w:ascii="Jomolhari" w:eastAsia="MingLiU_HKSCS" w:hAnsi="Jomolhari" w:cs="Jomolhari"/>
          <w:sz w:val="44"/>
          <w:szCs w:val="44"/>
        </w:rPr>
        <w:t></w:t>
      </w:r>
      <w:r w:rsidRPr="00C37FE7">
        <w:rPr>
          <w:rFonts w:ascii="Jomolhari" w:hAnsi="Jomolhari" w:cs="Jomolhari"/>
          <w:sz w:val="44"/>
          <w:szCs w:val="44"/>
        </w:rPr>
        <w:t>། བ</w:t>
      </w:r>
      <w:r w:rsidRPr="00C37FE7">
        <w:rPr>
          <w:rFonts w:ascii="Jomolhari" w:eastAsia="MingLiU_HKSCS" w:hAnsi="Jomolhari" w:cs="Jomolhari"/>
          <w:sz w:val="44"/>
          <w:szCs w:val="44"/>
        </w:rPr>
        <w:t></w:t>
      </w:r>
      <w:r w:rsidRPr="00C37FE7">
        <w:rPr>
          <w:rFonts w:ascii="Jomolhari" w:hAnsi="Jomolhari" w:cs="Jomolhari"/>
          <w:sz w:val="44"/>
          <w:szCs w:val="44"/>
        </w:rPr>
        <w:t>་བྷབ། མ་</w:t>
      </w:r>
      <w:r w:rsidRPr="00C37FE7">
        <w:rPr>
          <w:rFonts w:ascii="Jomolhari" w:eastAsia="MingLiU_HKSCS" w:hAnsi="Jomolhari" w:cs="Jomolhari"/>
          <w:sz w:val="44"/>
          <w:szCs w:val="44"/>
        </w:rPr>
        <w:t></w:t>
      </w:r>
      <w:r w:rsidRPr="00C37FE7">
        <w:rPr>
          <w:rFonts w:ascii="Jomolhari" w:hAnsi="Jomolhari" w:cs="Jomolhari"/>
          <w:sz w:val="44"/>
          <w:szCs w:val="44"/>
        </w:rPr>
        <w:t>་ས་མ་ཡ་ས</w:t>
      </w:r>
      <w:r w:rsidRPr="00C37FE7">
        <w:rPr>
          <w:rFonts w:ascii="Jomolhari" w:eastAsia="MingLiU_HKSCS" w:hAnsi="Jomolhari" w:cs="Jomolhari"/>
          <w:sz w:val="44"/>
          <w:szCs w:val="44"/>
        </w:rPr>
        <w:t></w:t>
      </w:r>
      <w:r w:rsidRPr="00C37FE7">
        <w:rPr>
          <w:rFonts w:ascii="Jomolhari" w:hAnsi="Jomolhari" w:cs="Jomolhari"/>
          <w:sz w:val="44"/>
          <w:szCs w:val="44"/>
        </w:rPr>
        <w:t>་</w:t>
      </w:r>
      <w:r w:rsidR="004D57B4" w:rsidRPr="00C37FE7">
        <w:rPr>
          <w:rFonts w:ascii="Jomolhari" w:hAnsi="Jomolhari" w:cs="Jomolhari"/>
          <w:sz w:val="44"/>
          <w:szCs w:val="44"/>
        </w:rPr>
        <w:t>།</w:t>
      </w:r>
      <w:r w:rsidRPr="00C37FE7">
        <w:rPr>
          <w:rFonts w:ascii="Jomolhari" w:hAnsi="Jomolhari" w:cs="Jomolhari"/>
          <w:sz w:val="44"/>
          <w:szCs w:val="44"/>
        </w:rPr>
        <w:t xml:space="preserve"> ༀ་བ</w:t>
      </w:r>
      <w:r w:rsidRPr="00C37FE7">
        <w:rPr>
          <w:rFonts w:ascii="Jomolhari" w:eastAsia="MingLiU_HKSCS" w:hAnsi="Jomolhari" w:cs="Jomolhari"/>
          <w:sz w:val="44"/>
          <w:szCs w:val="44"/>
        </w:rPr>
        <w:t></w:t>
      </w:r>
      <w:r w:rsidRPr="00C37FE7">
        <w:rPr>
          <w:rFonts w:ascii="Jomolhari" w:hAnsi="Jomolhari" w:cs="Jomolhari"/>
          <w:sz w:val="44"/>
          <w:szCs w:val="44"/>
        </w:rPr>
        <w:t>་ས</w:t>
      </w:r>
      <w:r w:rsidRPr="00C37FE7">
        <w:rPr>
          <w:rFonts w:ascii="Jomolhari" w:eastAsia="MingLiU_HKSCS" w:hAnsi="Jomolhari" w:cs="Jomolhari"/>
          <w:sz w:val="44"/>
          <w:szCs w:val="44"/>
        </w:rPr>
        <w:t></w:t>
      </w:r>
      <w:r w:rsidRPr="00C37FE7">
        <w:rPr>
          <w:rFonts w:ascii="Jomolhari" w:hAnsi="Jomolhari" w:cs="Jomolhari"/>
          <w:sz w:val="44"/>
          <w:szCs w:val="44"/>
        </w:rPr>
        <w:t xml:space="preserve">་། </w:t>
      </w:r>
      <w:r w:rsidRPr="00D0631B">
        <w:rPr>
          <w:rFonts w:ascii="Jomolhari" w:eastAsia="MingLiU_HKSCS" w:hAnsi="Jomolhari" w:cs="Jomolhari"/>
          <w:sz w:val="32"/>
          <w:szCs w:val="32"/>
        </w:rPr>
        <w:t></w:t>
      </w:r>
      <w:r w:rsidRPr="00D0631B">
        <w:rPr>
          <w:rFonts w:ascii="Jomolhari" w:hAnsi="Jomolhari" w:cs="Jomolhari"/>
          <w:sz w:val="32"/>
          <w:szCs w:val="32"/>
        </w:rPr>
        <w:t>ས་</w:t>
      </w:r>
      <w:r w:rsidRPr="00D0631B">
        <w:rPr>
          <w:rFonts w:ascii="Jomolhari" w:eastAsia="MingLiU_HKSCS" w:hAnsi="Jomolhari" w:cs="Jomolhari"/>
          <w:sz w:val="32"/>
          <w:szCs w:val="32"/>
        </w:rPr>
        <w:t></w:t>
      </w:r>
      <w:r w:rsidRPr="00D0631B">
        <w:rPr>
          <w:rFonts w:ascii="Jomolhari" w:hAnsi="Jomolhari" w:cs="Jomolhari"/>
          <w:sz w:val="32"/>
          <w:szCs w:val="32"/>
        </w:rPr>
        <w:t>ང་</w:t>
      </w:r>
      <w:r w:rsidRPr="00D0631B">
        <w:rPr>
          <w:rFonts w:ascii="Jomolhari" w:eastAsia="MingLiU_HKSCS" w:hAnsi="Jomolhari" w:cs="Jomolhari"/>
          <w:sz w:val="32"/>
          <w:szCs w:val="32"/>
        </w:rPr>
        <w:t></w:t>
      </w:r>
      <w:r w:rsidRPr="00D0631B">
        <w:rPr>
          <w:rFonts w:ascii="Jomolhari" w:hAnsi="Jomolhari" w:cs="Jomolhari"/>
          <w:sz w:val="32"/>
          <w:szCs w:val="32"/>
        </w:rPr>
        <w:t>་</w:t>
      </w:r>
      <w:r w:rsidRPr="00D0631B">
        <w:rPr>
          <w:rFonts w:ascii="Jomolhari" w:eastAsia="MingLiU_HKSCS" w:hAnsi="Jomolhari" w:cs="Jomolhari"/>
          <w:sz w:val="32"/>
          <w:szCs w:val="32"/>
        </w:rPr>
        <w:t></w:t>
      </w:r>
      <w:r w:rsidRPr="00D0631B">
        <w:rPr>
          <w:rFonts w:ascii="Jomolhari" w:hAnsi="Jomolhari" w:cs="Jomolhari"/>
          <w:sz w:val="32"/>
          <w:szCs w:val="32"/>
        </w:rPr>
        <w:t>ས་བད་</w:t>
      </w:r>
      <w:r w:rsidRPr="00D0631B">
        <w:rPr>
          <w:rFonts w:ascii="Jomolhari" w:eastAsia="MingLiU_HKSCS" w:hAnsi="Jomolhari" w:cs="Jomolhari"/>
          <w:sz w:val="32"/>
          <w:szCs w:val="32"/>
        </w:rPr>
        <w:t></w:t>
      </w:r>
      <w:r w:rsidRPr="00D0631B">
        <w:rPr>
          <w:rFonts w:ascii="Jomolhari" w:hAnsi="Jomolhari" w:cs="Jomolhari"/>
          <w:sz w:val="32"/>
          <w:szCs w:val="32"/>
        </w:rPr>
        <w:t>།</w:t>
      </w:r>
    </w:p>
    <w:p w:rsidR="00B950B9" w:rsidRPr="00296280" w:rsidRDefault="00B950B9" w:rsidP="00B950B9">
      <w:pPr>
        <w:rPr>
          <w:rFonts w:ascii="Arial" w:hAnsi="Arial" w:cs="Arial"/>
          <w:b/>
          <w:sz w:val="28"/>
          <w:szCs w:val="28"/>
        </w:rPr>
      </w:pPr>
      <w:r w:rsidRPr="00296280">
        <w:rPr>
          <w:rFonts w:ascii="Arial" w:hAnsi="Arial" w:cs="Arial"/>
          <w:b/>
          <w:sz w:val="28"/>
          <w:szCs w:val="28"/>
        </w:rPr>
        <w:t>OṂ VAJRASATTVA SAMAYAM ANUPĀLAYA</w:t>
      </w:r>
      <w:r w:rsidR="00304BAF" w:rsidRPr="00296280">
        <w:rPr>
          <w:rFonts w:ascii="Arial" w:hAnsi="Arial" w:cs="Arial"/>
          <w:b/>
          <w:sz w:val="28"/>
          <w:szCs w:val="28"/>
        </w:rPr>
        <w:t xml:space="preserve"> </w:t>
      </w:r>
      <w:r w:rsidRPr="00296280">
        <w:rPr>
          <w:rFonts w:ascii="Arial" w:hAnsi="Arial" w:cs="Arial"/>
          <w:b/>
          <w:sz w:val="28"/>
          <w:szCs w:val="28"/>
        </w:rPr>
        <w:t>VAJRASATTVA TVENOPATIṢHṬHA DṚIḌHO ME BHAVA SUTOṢHYO ME BHAVA SUPOṢHYO ME BHAVA ANURAKTO ME BHAVA SARVA- SIDDHI ME PRAYACCHA SARVA- KARMASU CHA ME CHITTAṂ SHREYAḤ KURU HŪṂ HA HA HA HA HOḤ BHAGAVAN SARVA</w:t>
      </w:r>
      <w:r w:rsidR="00304BAF" w:rsidRPr="00296280">
        <w:rPr>
          <w:rFonts w:ascii="Arial" w:hAnsi="Arial" w:cs="Arial"/>
          <w:b/>
          <w:sz w:val="28"/>
          <w:szCs w:val="28"/>
        </w:rPr>
        <w:t xml:space="preserve"> </w:t>
      </w:r>
      <w:r w:rsidRPr="00296280">
        <w:rPr>
          <w:rFonts w:ascii="Arial" w:hAnsi="Arial" w:cs="Arial"/>
          <w:b/>
          <w:sz w:val="28"/>
          <w:szCs w:val="28"/>
        </w:rPr>
        <w:t>TATHĀGATA VAJRA MĀ ME MUÑCHA VAJRĪ BHAVA MAHĀSAMAYASATTVA ĀḤ</w:t>
      </w:r>
    </w:p>
    <w:p w:rsidR="00B950B9" w:rsidRPr="00296280" w:rsidRDefault="00B950B9" w:rsidP="00B950B9">
      <w:pPr>
        <w:rPr>
          <w:rFonts w:ascii="Arial" w:hAnsi="Arial" w:cs="Arial"/>
          <w:b/>
          <w:sz w:val="28"/>
          <w:szCs w:val="28"/>
        </w:rPr>
      </w:pPr>
    </w:p>
    <w:p w:rsidR="00B950B9" w:rsidRPr="00296280" w:rsidRDefault="00B950B9" w:rsidP="00B950B9">
      <w:pPr>
        <w:rPr>
          <w:rFonts w:ascii="Arial" w:hAnsi="Arial" w:cs="Arial"/>
          <w:b/>
          <w:sz w:val="28"/>
          <w:szCs w:val="28"/>
        </w:rPr>
      </w:pPr>
      <w:r w:rsidRPr="00296280">
        <w:rPr>
          <w:rFonts w:ascii="Arial" w:hAnsi="Arial" w:cs="Arial"/>
          <w:b/>
          <w:sz w:val="28"/>
          <w:szCs w:val="28"/>
        </w:rPr>
        <w:t>OṂ VAJRASATTVA HŪṂ</w:t>
      </w:r>
    </w:p>
    <w:p w:rsidR="00B950B9" w:rsidRPr="0096162D" w:rsidRDefault="00B950B9" w:rsidP="00B950B9">
      <w:pPr>
        <w:rPr>
          <w:rFonts w:cs="Jomolhari"/>
          <w:szCs w:val="32"/>
        </w:rPr>
      </w:pPr>
    </w:p>
    <w:p w:rsidR="00B950B9" w:rsidRPr="00D0631B" w:rsidRDefault="00B950B9" w:rsidP="00B950B9">
      <w:pPr>
        <w:rPr>
          <w:rFonts w:ascii="Jomolhari" w:hAnsi="Jomolhari" w:cs="Jomolhari"/>
          <w:sz w:val="32"/>
          <w:szCs w:val="32"/>
        </w:rPr>
      </w:pPr>
      <w:r w:rsidRPr="00D0631B">
        <w:rPr>
          <w:rFonts w:ascii="Jomolhari" w:eastAsia="MingLiU_HKSCS" w:hAnsi="Jomolhari" w:cs="Jomolhari"/>
          <w:sz w:val="32"/>
          <w:szCs w:val="32"/>
        </w:rPr>
        <w:t></w:t>
      </w:r>
      <w:r w:rsidRPr="00D0631B">
        <w:rPr>
          <w:rFonts w:ascii="Jomolhari" w:hAnsi="Jomolhari" w:cs="Jomolhari"/>
          <w:sz w:val="32"/>
          <w:szCs w:val="32"/>
        </w:rPr>
        <w:t>ས་</w:t>
      </w:r>
      <w:r w:rsidRPr="00D0631B">
        <w:rPr>
          <w:rFonts w:ascii="Jomolhari" w:eastAsia="MingLiU_HKSCS" w:hAnsi="Jomolhari" w:cs="Jomolhari"/>
          <w:sz w:val="32"/>
          <w:szCs w:val="32"/>
        </w:rPr>
        <w:t></w:t>
      </w:r>
      <w:r w:rsidRPr="00D0631B">
        <w:rPr>
          <w:rFonts w:ascii="Jomolhari" w:hAnsi="Jomolhari" w:cs="Jomolhari"/>
          <w:sz w:val="32"/>
          <w:szCs w:val="32"/>
        </w:rPr>
        <w:t>གས་བཤགས་བ</w:t>
      </w:r>
      <w:r w:rsidRPr="00D0631B">
        <w:rPr>
          <w:rFonts w:ascii="Jomolhari" w:eastAsia="MingLiU_HKSCS" w:hAnsi="Jomolhari" w:cs="Jomolhari"/>
          <w:sz w:val="32"/>
          <w:szCs w:val="32"/>
        </w:rPr>
        <w:t></w:t>
      </w:r>
      <w:r w:rsidRPr="00D0631B">
        <w:rPr>
          <w:rFonts w:ascii="Jomolhari" w:hAnsi="Jomolhari" w:cs="Jomolhari"/>
          <w:sz w:val="32"/>
          <w:szCs w:val="32"/>
        </w:rPr>
        <w:t>མ་</w:t>
      </w:r>
      <w:r w:rsidRPr="00D0631B">
        <w:rPr>
          <w:rFonts w:ascii="Jomolhari" w:eastAsia="MingLiU_HKSCS" w:hAnsi="Jomolhari" w:cs="Jomolhari"/>
          <w:sz w:val="32"/>
          <w:szCs w:val="32"/>
        </w:rPr>
        <w:t></w:t>
      </w:r>
      <w:r w:rsidRPr="00D0631B">
        <w:rPr>
          <w:rFonts w:ascii="Jomolhari" w:hAnsi="Jomolhari" w:cs="Jomolhari"/>
          <w:sz w:val="32"/>
          <w:szCs w:val="32"/>
        </w:rPr>
        <w:t xml:space="preserve">། </w:t>
      </w:r>
      <w:r w:rsidRPr="00D0631B">
        <w:rPr>
          <w:rFonts w:ascii="Jomolhari" w:eastAsia="MingLiU_HKSCS" w:hAnsi="Jomolhari" w:cs="Jomolhari"/>
          <w:sz w:val="32"/>
          <w:szCs w:val="32"/>
        </w:rPr>
        <w:t></w:t>
      </w:r>
      <w:r w:rsidRPr="00D0631B">
        <w:rPr>
          <w:rFonts w:ascii="Jomolhari" w:hAnsi="Jomolhari" w:cs="Jomolhari"/>
          <w:sz w:val="32"/>
          <w:szCs w:val="32"/>
        </w:rPr>
        <w:t>་</w:t>
      </w:r>
      <w:r w:rsidRPr="00D0631B">
        <w:rPr>
          <w:rFonts w:ascii="Jomolhari" w:eastAsia="MingLiU_HKSCS" w:hAnsi="Jomolhari" w:cs="Jomolhari"/>
          <w:sz w:val="32"/>
          <w:szCs w:val="32"/>
        </w:rPr>
        <w:t></w:t>
      </w:r>
      <w:r w:rsidRPr="00D0631B">
        <w:rPr>
          <w:rFonts w:ascii="Jomolhari" w:hAnsi="Jomolhari" w:cs="Jomolhari"/>
          <w:sz w:val="32"/>
          <w:szCs w:val="32"/>
        </w:rPr>
        <w:t>་</w:t>
      </w:r>
      <w:r w:rsidRPr="00D0631B">
        <w:rPr>
          <w:rFonts w:ascii="Jomolhari" w:eastAsia="MingLiU_HKSCS" w:hAnsi="Jomolhari" w:cs="Jomolhari"/>
          <w:sz w:val="32"/>
          <w:szCs w:val="32"/>
        </w:rPr>
        <w:t></w:t>
      </w:r>
      <w:r w:rsidRPr="00D0631B">
        <w:rPr>
          <w:rFonts w:ascii="Jomolhari" w:hAnsi="Jomolhari" w:cs="Jomolhari"/>
          <w:sz w:val="32"/>
          <w:szCs w:val="32"/>
        </w:rPr>
        <w:t>མས་དཔས་</w:t>
      </w:r>
      <w:r w:rsidRPr="00D0631B">
        <w:rPr>
          <w:rFonts w:ascii="Jomolhari" w:eastAsia="MingLiU_HKSCS" w:hAnsi="Jomolhari" w:cs="Jomolhari"/>
          <w:sz w:val="32"/>
          <w:szCs w:val="32"/>
        </w:rPr>
        <w:t></w:t>
      </w:r>
      <w:r w:rsidRPr="00D0631B">
        <w:rPr>
          <w:rFonts w:ascii="Jomolhari" w:hAnsi="Jomolhari" w:cs="Jomolhari"/>
          <w:sz w:val="32"/>
          <w:szCs w:val="32"/>
        </w:rPr>
        <w:t>ང་</w:t>
      </w:r>
      <w:r w:rsidRPr="00D0631B">
        <w:rPr>
          <w:rFonts w:ascii="Jomolhari" w:eastAsia="MingLiU_HKSCS" w:hAnsi="Jomolhari" w:cs="Jomolhari"/>
          <w:sz w:val="32"/>
          <w:szCs w:val="32"/>
        </w:rPr>
        <w:t></w:t>
      </w:r>
      <w:r w:rsidRPr="00D0631B">
        <w:rPr>
          <w:rFonts w:ascii="Jomolhari" w:hAnsi="Jomolhari" w:cs="Jomolhari"/>
          <w:sz w:val="32"/>
          <w:szCs w:val="32"/>
        </w:rPr>
        <w:t>མ་པར་དག་་</w:t>
      </w:r>
      <w:r w:rsidRPr="00D0631B">
        <w:rPr>
          <w:rFonts w:ascii="Jomolhari" w:eastAsia="MingLiU_HKSCS" w:hAnsi="Jomolhari" w:cs="Jomolhari"/>
          <w:sz w:val="32"/>
          <w:szCs w:val="32"/>
        </w:rPr>
        <w:t></w:t>
      </w:r>
      <w:r w:rsidRPr="00D0631B">
        <w:rPr>
          <w:rFonts w:ascii="Jomolhari" w:hAnsi="Jomolhari" w:cs="Jomolhari"/>
          <w:sz w:val="32"/>
          <w:szCs w:val="32"/>
        </w:rPr>
        <w:t>ས་དས་པར་མཛད་</w:t>
      </w:r>
      <w:r w:rsidRPr="00D0631B">
        <w:rPr>
          <w:rFonts w:ascii="Jomolhari" w:eastAsia="MingLiU_HKSCS" w:hAnsi="Jomolhari" w:cs="Jomolhari"/>
          <w:sz w:val="32"/>
          <w:szCs w:val="32"/>
        </w:rPr>
        <w:t></w:t>
      </w:r>
      <w:r w:rsidRPr="00D0631B">
        <w:rPr>
          <w:rFonts w:ascii="Jomolhari" w:hAnsi="Jomolhari" w:cs="Jomolhari"/>
          <w:sz w:val="32"/>
          <w:szCs w:val="32"/>
        </w:rPr>
        <w:t>ང་</w:t>
      </w:r>
      <w:r w:rsidRPr="00D0631B">
        <w:rPr>
          <w:rFonts w:ascii="Jomolhari" w:eastAsia="MingLiU_HKSCS" w:hAnsi="Jomolhari" w:cs="Jomolhari"/>
          <w:sz w:val="32"/>
          <w:szCs w:val="32"/>
        </w:rPr>
        <w:t></w:t>
      </w:r>
      <w:r w:rsidRPr="00D0631B">
        <w:rPr>
          <w:rFonts w:ascii="Jomolhari" w:hAnsi="Jomolhari" w:cs="Jomolhari"/>
          <w:sz w:val="32"/>
          <w:szCs w:val="32"/>
        </w:rPr>
        <w:t>ད་</w:t>
      </w:r>
      <w:r w:rsidRPr="00D0631B">
        <w:rPr>
          <w:rFonts w:ascii="Jomolhari" w:eastAsia="MingLiU_HKSCS" w:hAnsi="Jomolhari" w:cs="Jomolhari"/>
          <w:sz w:val="32"/>
          <w:szCs w:val="32"/>
        </w:rPr>
        <w:t></w:t>
      </w:r>
      <w:r w:rsidRPr="00D0631B">
        <w:rPr>
          <w:rFonts w:ascii="Jomolhari" w:hAnsi="Jomolhari" w:cs="Jomolhari"/>
          <w:sz w:val="32"/>
          <w:szCs w:val="32"/>
        </w:rPr>
        <w:t>་</w:t>
      </w:r>
      <w:r w:rsidRPr="00D0631B">
        <w:rPr>
          <w:rFonts w:ascii="Jomolhari" w:eastAsia="MingLiU_HKSCS" w:hAnsi="Jomolhari" w:cs="Jomolhari"/>
          <w:sz w:val="32"/>
          <w:szCs w:val="32"/>
        </w:rPr>
        <w:t></w:t>
      </w:r>
      <w:r w:rsidRPr="00D0631B">
        <w:rPr>
          <w:rFonts w:ascii="Jomolhari" w:hAnsi="Jomolhari" w:cs="Jomolhari"/>
          <w:sz w:val="32"/>
          <w:szCs w:val="32"/>
        </w:rPr>
        <w:t>་བ་རང་ལ་བ</w:t>
      </w:r>
      <w:r w:rsidRPr="00D0631B">
        <w:rPr>
          <w:rFonts w:ascii="Jomolhari" w:eastAsia="MingLiU_HKSCS" w:hAnsi="Jomolhari" w:cs="Jomolhari"/>
          <w:sz w:val="32"/>
          <w:szCs w:val="32"/>
        </w:rPr>
        <w:t></w:t>
      </w:r>
      <w:r w:rsidRPr="00D0631B">
        <w:rPr>
          <w:rFonts w:ascii="Jomolhari" w:hAnsi="Jomolhari" w:cs="Jomolhari"/>
          <w:sz w:val="32"/>
          <w:szCs w:val="32"/>
        </w:rPr>
        <w:t>མས་ནས་མཉམ་པར་བཞག །</w:t>
      </w:r>
    </w:p>
    <w:p w:rsidR="00B950B9" w:rsidRPr="00304BAF" w:rsidRDefault="00B950B9" w:rsidP="00B950B9">
      <w:r w:rsidRPr="00304BAF">
        <w:t>Then, confess your past negative actions and vow not to perform them again by reciting the following:</w:t>
      </w:r>
    </w:p>
    <w:p w:rsidR="00B950B9" w:rsidRPr="0096162D" w:rsidRDefault="00B950B9" w:rsidP="00B950B9">
      <w:pPr>
        <w:rPr>
          <w:rFonts w:cs="Jomolhari"/>
          <w:szCs w:val="32"/>
        </w:rPr>
      </w:pPr>
      <w:r w:rsidRPr="0096162D">
        <w:rPr>
          <w:rFonts w:cs="Jomolhari"/>
          <w:szCs w:val="32"/>
        </w:rPr>
        <w:t xml:space="preserve"> </w:t>
      </w:r>
    </w:p>
    <w:p w:rsidR="00B950B9" w:rsidRPr="00692296" w:rsidRDefault="00B950B9" w:rsidP="00B950B9">
      <w:pPr>
        <w:rPr>
          <w:rFonts w:ascii="Jomolhari" w:hAnsi="Jomolhari" w:cs="Jomolhari"/>
          <w:sz w:val="44"/>
          <w:szCs w:val="44"/>
        </w:rPr>
      </w:pPr>
      <w:r w:rsidRPr="00692296">
        <w:rPr>
          <w:rFonts w:ascii="Jomolhari" w:hAnsi="Jomolhari" w:cs="Jomolhari"/>
          <w:sz w:val="44"/>
          <w:szCs w:val="44"/>
        </w:rPr>
        <w:t>ཐམས་ཅད་མན་ག</w:t>
      </w:r>
      <w:r w:rsidRPr="00692296">
        <w:rPr>
          <w:rFonts w:ascii="Jomolhari" w:eastAsia="MingLiU_HKSCS" w:hAnsi="Jomolhari" w:cs="Jomolhari"/>
          <w:sz w:val="44"/>
          <w:szCs w:val="44"/>
        </w:rPr>
        <w:t></w:t>
      </w:r>
      <w:r w:rsidRPr="00692296">
        <w:rPr>
          <w:rFonts w:ascii="Jomolhari" w:hAnsi="Jomolhari" w:cs="Jomolhari"/>
          <w:sz w:val="44"/>
          <w:szCs w:val="44"/>
        </w:rPr>
        <w:t>གས་</w:t>
      </w:r>
      <w:r w:rsidRPr="00692296">
        <w:rPr>
          <w:rFonts w:ascii="Jomolhari" w:eastAsia="MingLiU_HKSCS" w:hAnsi="Jomolhari" w:cs="Jomolhari"/>
          <w:sz w:val="44"/>
          <w:szCs w:val="44"/>
        </w:rPr>
        <w:t></w:t>
      </w:r>
      <w:r w:rsidRPr="00692296">
        <w:rPr>
          <w:rFonts w:ascii="Jomolhari" w:hAnsi="Jomolhari" w:cs="Jomolhari"/>
          <w:sz w:val="44"/>
          <w:szCs w:val="44"/>
        </w:rPr>
        <w:t>་</w:t>
      </w:r>
      <w:r w:rsidRPr="00692296">
        <w:rPr>
          <w:rFonts w:ascii="Jomolhari" w:eastAsia="MingLiU_HKSCS" w:hAnsi="Jomolhari" w:cs="Jomolhari"/>
          <w:sz w:val="44"/>
          <w:szCs w:val="44"/>
        </w:rPr>
        <w:t></w:t>
      </w:r>
      <w:r w:rsidRPr="00692296">
        <w:rPr>
          <w:rFonts w:ascii="Jomolhari" w:hAnsi="Jomolhari" w:cs="Jomolhari"/>
          <w:sz w:val="44"/>
          <w:szCs w:val="44"/>
        </w:rPr>
        <w:t>མས་དངས་</w:t>
      </w:r>
      <w:r w:rsidRPr="00692296">
        <w:rPr>
          <w:rFonts w:ascii="Jomolhari" w:eastAsia="MingLiU_HKSCS" w:hAnsi="Jomolhari" w:cs="Jomolhari"/>
          <w:sz w:val="44"/>
          <w:szCs w:val="44"/>
        </w:rPr>
        <w:t></w:t>
      </w:r>
      <w:r w:rsidRPr="00692296">
        <w:rPr>
          <w:rFonts w:ascii="Jomolhari" w:hAnsi="Jomolhari" w:cs="Jomolhari"/>
          <w:sz w:val="44"/>
          <w:szCs w:val="44"/>
        </w:rPr>
        <w:t>་ག</w:t>
      </w:r>
      <w:r w:rsidRPr="00692296">
        <w:rPr>
          <w:rFonts w:ascii="Jomolhari" w:eastAsia="MingLiU_HKSCS" w:hAnsi="Jomolhari" w:cs="Jomolhari"/>
          <w:sz w:val="44"/>
          <w:szCs w:val="44"/>
        </w:rPr>
        <w:t></w:t>
      </w:r>
      <w:r w:rsidRPr="00692296">
        <w:rPr>
          <w:rFonts w:ascii="Jomolhari" w:hAnsi="Jomolhari" w:cs="Jomolhari"/>
          <w:sz w:val="44"/>
          <w:szCs w:val="44"/>
        </w:rPr>
        <w:t>ལ། །</w:t>
      </w:r>
    </w:p>
    <w:p w:rsidR="00B950B9" w:rsidRPr="00296280" w:rsidRDefault="00B950B9" w:rsidP="00B950B9">
      <w:pPr>
        <w:rPr>
          <w:rFonts w:ascii="Arial" w:hAnsi="Arial" w:cs="Arial"/>
          <w:b/>
          <w:sz w:val="28"/>
          <w:szCs w:val="32"/>
        </w:rPr>
      </w:pPr>
      <w:r w:rsidRPr="00296280">
        <w:rPr>
          <w:rFonts w:ascii="Arial" w:hAnsi="Arial" w:cs="Arial"/>
          <w:b/>
          <w:sz w:val="28"/>
          <w:szCs w:val="32"/>
        </w:rPr>
        <w:t>tam che khyen sik lha nam gong su söl</w:t>
      </w:r>
    </w:p>
    <w:p w:rsidR="00B950B9" w:rsidRPr="0096162D" w:rsidRDefault="00B950B9" w:rsidP="00B950B9">
      <w:pPr>
        <w:rPr>
          <w:rFonts w:cs="Jomolhari"/>
          <w:szCs w:val="32"/>
        </w:rPr>
      </w:pPr>
      <w:r w:rsidRPr="0096162D">
        <w:rPr>
          <w:rFonts w:cs="Jomolhari"/>
          <w:szCs w:val="32"/>
        </w:rPr>
        <w:t>Noble ones who know and see everything, think of us.</w:t>
      </w:r>
    </w:p>
    <w:p w:rsidR="00B950B9" w:rsidRPr="0096162D" w:rsidRDefault="00B950B9" w:rsidP="00B950B9">
      <w:pPr>
        <w:rPr>
          <w:rFonts w:cs="Jomolhari"/>
          <w:szCs w:val="32"/>
        </w:rPr>
      </w:pPr>
    </w:p>
    <w:p w:rsidR="00B950B9" w:rsidRPr="00692296" w:rsidRDefault="00B950B9" w:rsidP="00B950B9">
      <w:pPr>
        <w:rPr>
          <w:rFonts w:ascii="Jomolhari" w:hAnsi="Jomolhari" w:cs="Jomolhari"/>
          <w:sz w:val="44"/>
          <w:szCs w:val="44"/>
        </w:rPr>
      </w:pPr>
      <w:r w:rsidRPr="00692296">
        <w:rPr>
          <w:rFonts w:ascii="Jomolhari" w:eastAsia="MingLiU_HKSCS" w:hAnsi="Jomolhari" w:cs="Jomolhari"/>
          <w:sz w:val="44"/>
          <w:szCs w:val="44"/>
        </w:rPr>
        <w:t></w:t>
      </w:r>
      <w:r w:rsidRPr="00692296">
        <w:rPr>
          <w:rFonts w:ascii="Jomolhari" w:hAnsi="Jomolhari" w:cs="Jomolhari"/>
          <w:sz w:val="44"/>
          <w:szCs w:val="44"/>
        </w:rPr>
        <w:t>ག་མ་</w:t>
      </w:r>
      <w:r w:rsidRPr="00692296">
        <w:rPr>
          <w:rFonts w:ascii="Jomolhari" w:eastAsia="MingLiU_HKSCS" w:hAnsi="Jomolhari" w:cs="Jomolhari"/>
          <w:sz w:val="44"/>
          <w:szCs w:val="44"/>
        </w:rPr>
        <w:t></w:t>
      </w:r>
      <w:r w:rsidRPr="00692296">
        <w:rPr>
          <w:rFonts w:ascii="Jomolhari" w:hAnsi="Jomolhari" w:cs="Jomolhari"/>
          <w:sz w:val="44"/>
          <w:szCs w:val="44"/>
        </w:rPr>
        <w:t>ད་པ</w:t>
      </w:r>
      <w:r w:rsidRPr="00692296">
        <w:rPr>
          <w:rFonts w:ascii="Jomolhari" w:eastAsia="MingLiU_HKSCS" w:hAnsi="Jomolhari" w:cs="Jomolhari"/>
          <w:sz w:val="44"/>
          <w:szCs w:val="44"/>
        </w:rPr>
        <w:t></w:t>
      </w:r>
      <w:r w:rsidRPr="00692296">
        <w:rPr>
          <w:rFonts w:ascii="Jomolhari" w:hAnsi="Jomolhari" w:cs="Jomolhari"/>
          <w:sz w:val="44"/>
          <w:szCs w:val="44"/>
        </w:rPr>
        <w:t>་</w:t>
      </w:r>
      <w:r w:rsidRPr="00692296">
        <w:rPr>
          <w:rFonts w:ascii="Jomolhari" w:eastAsia="MingLiU_HKSCS" w:hAnsi="Jomolhari" w:cs="Jomolhari"/>
          <w:sz w:val="44"/>
          <w:szCs w:val="44"/>
        </w:rPr>
        <w:t></w:t>
      </w:r>
      <w:r w:rsidRPr="00692296">
        <w:rPr>
          <w:rFonts w:ascii="Jomolhari" w:hAnsi="Jomolhari" w:cs="Jomolhari"/>
          <w:sz w:val="44"/>
          <w:szCs w:val="44"/>
        </w:rPr>
        <w:t>ས་ནས་བདག་ཅག་ས། །</w:t>
      </w:r>
    </w:p>
    <w:p w:rsidR="00B950B9" w:rsidRPr="00296280" w:rsidRDefault="00B950B9" w:rsidP="00B950B9">
      <w:pPr>
        <w:rPr>
          <w:rFonts w:ascii="Arial" w:hAnsi="Arial" w:cs="Arial"/>
          <w:b/>
          <w:sz w:val="28"/>
          <w:szCs w:val="32"/>
        </w:rPr>
      </w:pPr>
      <w:r w:rsidRPr="00296280">
        <w:rPr>
          <w:rFonts w:ascii="Arial" w:hAnsi="Arial" w:cs="Arial"/>
          <w:b/>
          <w:sz w:val="28"/>
          <w:szCs w:val="32"/>
        </w:rPr>
        <w:t>tok ma me pay dü ne dak chak gi</w:t>
      </w:r>
    </w:p>
    <w:p w:rsidR="00B950B9" w:rsidRPr="0096162D" w:rsidRDefault="00B950B9" w:rsidP="00B950B9">
      <w:pPr>
        <w:rPr>
          <w:rFonts w:cs="Jomolhari"/>
          <w:szCs w:val="32"/>
        </w:rPr>
      </w:pPr>
      <w:r w:rsidRPr="0096162D">
        <w:rPr>
          <w:rFonts w:cs="Jomolhari"/>
          <w:szCs w:val="32"/>
        </w:rPr>
        <w:t>Since beginningless time, under the power of the three poisons,</w:t>
      </w:r>
    </w:p>
    <w:p w:rsidR="00B950B9" w:rsidRPr="0096162D" w:rsidRDefault="00B950B9" w:rsidP="00B950B9">
      <w:pPr>
        <w:rPr>
          <w:rFonts w:cs="Jomolhari"/>
          <w:szCs w:val="32"/>
        </w:rPr>
      </w:pPr>
      <w:r w:rsidRPr="0096162D">
        <w:rPr>
          <w:rFonts w:cs="Jomolhari"/>
          <w:szCs w:val="32"/>
        </w:rPr>
        <w:t xml:space="preserve"> </w:t>
      </w:r>
    </w:p>
    <w:p w:rsidR="00B950B9" w:rsidRPr="00692296" w:rsidRDefault="00B950B9" w:rsidP="00B950B9">
      <w:pPr>
        <w:rPr>
          <w:rFonts w:ascii="Jomolhari" w:hAnsi="Jomolhari" w:cs="Jomolhari"/>
          <w:sz w:val="44"/>
          <w:szCs w:val="44"/>
        </w:rPr>
      </w:pPr>
      <w:r w:rsidRPr="00692296">
        <w:rPr>
          <w:rFonts w:ascii="Jomolhari" w:eastAsia="MingLiU_HKSCS" w:hAnsi="Jomolhari" w:cs="Jomolhari"/>
          <w:sz w:val="44"/>
          <w:szCs w:val="44"/>
        </w:rPr>
        <w:t></w:t>
      </w:r>
      <w:r w:rsidRPr="00692296">
        <w:rPr>
          <w:rFonts w:ascii="Jomolhari" w:hAnsi="Jomolhari" w:cs="Jomolhari"/>
          <w:sz w:val="44"/>
          <w:szCs w:val="44"/>
        </w:rPr>
        <w:t>ག་ག</w:t>
      </w:r>
      <w:r w:rsidRPr="00692296">
        <w:rPr>
          <w:rFonts w:ascii="Jomolhari" w:eastAsia="MingLiU_HKSCS" w:hAnsi="Jomolhari" w:cs="Jomolhari"/>
          <w:sz w:val="44"/>
          <w:szCs w:val="44"/>
        </w:rPr>
        <w:t></w:t>
      </w:r>
      <w:r w:rsidRPr="00692296">
        <w:rPr>
          <w:rFonts w:ascii="Jomolhari" w:hAnsi="Jomolhari" w:cs="Jomolhari"/>
          <w:sz w:val="44"/>
          <w:szCs w:val="44"/>
        </w:rPr>
        <w:t>མ་དབང་ས་</w:t>
      </w:r>
      <w:r w:rsidRPr="00692296">
        <w:rPr>
          <w:rFonts w:ascii="Jomolhari" w:eastAsia="MingLiU_HKSCS" w:hAnsi="Jomolhari" w:cs="Jomolhari"/>
          <w:sz w:val="44"/>
          <w:szCs w:val="44"/>
        </w:rPr>
        <w:t></w:t>
      </w:r>
      <w:r w:rsidRPr="00692296">
        <w:rPr>
          <w:rFonts w:ascii="Jomolhari" w:hAnsi="Jomolhari" w:cs="Jomolhari"/>
          <w:sz w:val="44"/>
          <w:szCs w:val="44"/>
        </w:rPr>
        <w:t>ས་ངག་</w:t>
      </w:r>
      <w:r w:rsidRPr="00692296">
        <w:rPr>
          <w:rFonts w:ascii="Jomolhari" w:eastAsia="MingLiU_HKSCS" w:hAnsi="Jomolhari" w:cs="Jomolhari"/>
          <w:sz w:val="44"/>
          <w:szCs w:val="44"/>
        </w:rPr>
        <w:t></w:t>
      </w:r>
      <w:r w:rsidRPr="00692296">
        <w:rPr>
          <w:rFonts w:ascii="Jomolhari" w:hAnsi="Jomolhari" w:cs="Jomolhari"/>
          <w:sz w:val="44"/>
          <w:szCs w:val="44"/>
        </w:rPr>
        <w:t>ད་ག</w:t>
      </w:r>
      <w:r w:rsidRPr="00692296">
        <w:rPr>
          <w:rFonts w:ascii="Jomolhari" w:eastAsia="MingLiU_HKSCS" w:hAnsi="Jomolhari" w:cs="Jomolhari"/>
          <w:sz w:val="44"/>
          <w:szCs w:val="44"/>
        </w:rPr>
        <w:t></w:t>
      </w:r>
      <w:r w:rsidRPr="00692296">
        <w:rPr>
          <w:rFonts w:ascii="Jomolhari" w:hAnsi="Jomolhari" w:cs="Jomolhari"/>
          <w:sz w:val="44"/>
          <w:szCs w:val="44"/>
        </w:rPr>
        <w:t>མ་ས། །</w:t>
      </w:r>
    </w:p>
    <w:p w:rsidR="00B950B9" w:rsidRPr="00296280" w:rsidRDefault="00B950B9" w:rsidP="00B950B9">
      <w:pPr>
        <w:rPr>
          <w:rFonts w:ascii="Arial" w:hAnsi="Arial" w:cs="Arial"/>
          <w:b/>
          <w:sz w:val="28"/>
          <w:szCs w:val="32"/>
        </w:rPr>
      </w:pPr>
      <w:r w:rsidRPr="00296280">
        <w:rPr>
          <w:rFonts w:ascii="Arial" w:hAnsi="Arial" w:cs="Arial"/>
          <w:b/>
          <w:sz w:val="28"/>
          <w:szCs w:val="32"/>
        </w:rPr>
        <w:t>duk sum wang gi lü ngak yi sum gyi</w:t>
      </w:r>
    </w:p>
    <w:p w:rsidR="00B950B9" w:rsidRPr="0096162D" w:rsidRDefault="00B950B9" w:rsidP="00B950B9">
      <w:pPr>
        <w:rPr>
          <w:rFonts w:cs="Jomolhari"/>
          <w:szCs w:val="32"/>
        </w:rPr>
      </w:pPr>
      <w:r w:rsidRPr="0096162D">
        <w:rPr>
          <w:rFonts w:cs="Jomolhari"/>
          <w:szCs w:val="32"/>
        </w:rPr>
        <w:t>We have transgressed the three vows and the victors’ commands</w:t>
      </w:r>
    </w:p>
    <w:p w:rsidR="00B950B9" w:rsidRPr="0096162D" w:rsidRDefault="00B950B9" w:rsidP="00B950B9">
      <w:pPr>
        <w:rPr>
          <w:rFonts w:cs="Jomolhari"/>
          <w:szCs w:val="32"/>
        </w:rPr>
      </w:pPr>
    </w:p>
    <w:p w:rsidR="00B950B9" w:rsidRPr="00692296" w:rsidRDefault="00B950B9" w:rsidP="00B950B9">
      <w:pPr>
        <w:rPr>
          <w:rFonts w:ascii="Jomolhari" w:hAnsi="Jomolhari" w:cs="Jomolhari"/>
          <w:sz w:val="44"/>
          <w:szCs w:val="44"/>
        </w:rPr>
      </w:pPr>
      <w:r w:rsidRPr="00692296">
        <w:rPr>
          <w:rFonts w:ascii="Jomolhari" w:eastAsia="MingLiU_HKSCS" w:hAnsi="Jomolhari" w:cs="Jomolhari"/>
          <w:sz w:val="44"/>
          <w:szCs w:val="44"/>
        </w:rPr>
        <w:t></w:t>
      </w:r>
      <w:r w:rsidRPr="00692296">
        <w:rPr>
          <w:rFonts w:ascii="Jomolhari" w:hAnsi="Jomolhari" w:cs="Jomolhari"/>
          <w:sz w:val="44"/>
          <w:szCs w:val="44"/>
        </w:rPr>
        <w:t>མ་ག</w:t>
      </w:r>
      <w:r w:rsidRPr="00692296">
        <w:rPr>
          <w:rFonts w:ascii="Jomolhari" w:eastAsia="MingLiU_HKSCS" w:hAnsi="Jomolhari" w:cs="Jomolhari"/>
          <w:sz w:val="44"/>
          <w:szCs w:val="44"/>
        </w:rPr>
        <w:t></w:t>
      </w:r>
      <w:r w:rsidRPr="00692296">
        <w:rPr>
          <w:rFonts w:ascii="Jomolhari" w:hAnsi="Jomolhari" w:cs="Jomolhari"/>
          <w:sz w:val="44"/>
          <w:szCs w:val="44"/>
        </w:rPr>
        <w:t>མ་ལ་བ</w:t>
      </w:r>
      <w:r w:rsidRPr="00692296">
        <w:rPr>
          <w:rFonts w:ascii="Jomolhari" w:eastAsia="MingLiU_HKSCS" w:hAnsi="Jomolhari" w:cs="Jomolhari"/>
          <w:sz w:val="44"/>
          <w:szCs w:val="44"/>
        </w:rPr>
        <w:t></w:t>
      </w:r>
      <w:r w:rsidRPr="00692296">
        <w:rPr>
          <w:rFonts w:ascii="Jomolhari" w:hAnsi="Jomolhari" w:cs="Jomolhari"/>
          <w:sz w:val="44"/>
          <w:szCs w:val="44"/>
        </w:rPr>
        <w:t>་བཀའ་ལས་འདས་ར་པ།</w:t>
      </w:r>
      <w:r w:rsidR="00692296" w:rsidRPr="00692296">
        <w:rPr>
          <w:rFonts w:ascii="Jomolhari" w:hAnsi="Jomolhari" w:cs="Jomolhari"/>
          <w:sz w:val="44"/>
          <w:szCs w:val="44"/>
        </w:rPr>
        <w:t xml:space="preserve"> </w:t>
      </w:r>
      <w:r w:rsidRPr="00692296">
        <w:rPr>
          <w:rFonts w:ascii="Jomolhari" w:hAnsi="Jomolhari" w:cs="Jomolhari"/>
          <w:sz w:val="44"/>
          <w:szCs w:val="44"/>
        </w:rPr>
        <w:t>།</w:t>
      </w:r>
    </w:p>
    <w:p w:rsidR="00B950B9" w:rsidRPr="00296280" w:rsidRDefault="00B950B9" w:rsidP="00B950B9">
      <w:pPr>
        <w:rPr>
          <w:rFonts w:ascii="Arial" w:hAnsi="Arial" w:cs="Arial"/>
          <w:b/>
          <w:sz w:val="28"/>
          <w:szCs w:val="32"/>
        </w:rPr>
      </w:pPr>
      <w:r w:rsidRPr="00296280">
        <w:rPr>
          <w:rFonts w:ascii="Arial" w:hAnsi="Arial" w:cs="Arial"/>
          <w:b/>
          <w:sz w:val="28"/>
          <w:szCs w:val="32"/>
        </w:rPr>
        <w:t>dom sum gyal way ka le de gyur pa</w:t>
      </w:r>
    </w:p>
    <w:p w:rsidR="00B950B9" w:rsidRPr="0096162D" w:rsidRDefault="00B950B9" w:rsidP="00B950B9">
      <w:pPr>
        <w:rPr>
          <w:rFonts w:cs="Jomolhari"/>
          <w:szCs w:val="32"/>
        </w:rPr>
      </w:pPr>
      <w:r w:rsidRPr="0096162D">
        <w:rPr>
          <w:rFonts w:cs="Jomolhari"/>
          <w:szCs w:val="32"/>
        </w:rPr>
        <w:t>In body, speech, and mind.</w:t>
      </w:r>
    </w:p>
    <w:p w:rsidR="00B950B9" w:rsidRPr="0096162D" w:rsidRDefault="00B950B9" w:rsidP="00B950B9">
      <w:pPr>
        <w:rPr>
          <w:rFonts w:cs="Jomolhari"/>
          <w:szCs w:val="32"/>
        </w:rPr>
      </w:pPr>
      <w:r w:rsidRPr="0096162D">
        <w:rPr>
          <w:rFonts w:cs="Jomolhari"/>
          <w:szCs w:val="32"/>
        </w:rPr>
        <w:t xml:space="preserve"> </w:t>
      </w:r>
    </w:p>
    <w:p w:rsidR="00B950B9" w:rsidRPr="00692296" w:rsidRDefault="00B950B9" w:rsidP="00B950B9">
      <w:pPr>
        <w:rPr>
          <w:rFonts w:ascii="Jomolhari" w:hAnsi="Jomolhari" w:cs="Jomolhari"/>
          <w:sz w:val="44"/>
          <w:szCs w:val="44"/>
        </w:rPr>
      </w:pPr>
      <w:r w:rsidRPr="00692296">
        <w:rPr>
          <w:rFonts w:ascii="Jomolhari" w:eastAsia="MingLiU_HKSCS" w:hAnsi="Jomolhari" w:cs="Jomolhari"/>
          <w:sz w:val="44"/>
          <w:szCs w:val="44"/>
        </w:rPr>
        <w:lastRenderedPageBreak/>
        <w:t></w:t>
      </w:r>
      <w:r w:rsidRPr="00692296">
        <w:rPr>
          <w:rFonts w:ascii="Jomolhari" w:hAnsi="Jomolhari" w:cs="Jomolhari"/>
          <w:sz w:val="44"/>
          <w:szCs w:val="44"/>
        </w:rPr>
        <w:t>ས་</w:t>
      </w:r>
      <w:r w:rsidRPr="00692296">
        <w:rPr>
          <w:rFonts w:ascii="Jomolhari" w:eastAsia="MingLiU_HKSCS" w:hAnsi="Jomolhari" w:cs="Jomolhari"/>
          <w:sz w:val="44"/>
          <w:szCs w:val="44"/>
        </w:rPr>
        <w:t></w:t>
      </w:r>
      <w:r w:rsidRPr="00692296">
        <w:rPr>
          <w:rFonts w:ascii="Jomolhari" w:hAnsi="Jomolhari" w:cs="Jomolhari"/>
          <w:sz w:val="44"/>
          <w:szCs w:val="44"/>
        </w:rPr>
        <w:t>ང་</w:t>
      </w:r>
      <w:r w:rsidRPr="00692296">
        <w:rPr>
          <w:rFonts w:ascii="Jomolhari" w:eastAsia="MingLiU_HKSCS" w:hAnsi="Jomolhari" w:cs="Jomolhari"/>
          <w:sz w:val="44"/>
          <w:szCs w:val="44"/>
        </w:rPr>
        <w:t></w:t>
      </w:r>
      <w:r w:rsidRPr="00692296">
        <w:rPr>
          <w:rFonts w:ascii="Jomolhari" w:hAnsi="Jomolhari" w:cs="Jomolhari"/>
          <w:sz w:val="44"/>
          <w:szCs w:val="44"/>
        </w:rPr>
        <w:t>ག་པ</w:t>
      </w:r>
      <w:r w:rsidRPr="00692296">
        <w:rPr>
          <w:rFonts w:ascii="Jomolhari" w:eastAsia="MingLiU_HKSCS" w:hAnsi="Jomolhari" w:cs="Jomolhari"/>
          <w:sz w:val="44"/>
          <w:szCs w:val="44"/>
        </w:rPr>
        <w:t></w:t>
      </w:r>
      <w:r w:rsidRPr="00692296">
        <w:rPr>
          <w:rFonts w:ascii="Jomolhari" w:hAnsi="Jomolhari" w:cs="Jomolhari"/>
          <w:sz w:val="44"/>
          <w:szCs w:val="44"/>
        </w:rPr>
        <w:t>་ལས་བས་མ</w:t>
      </w:r>
      <w:r w:rsidRPr="00692296">
        <w:rPr>
          <w:rFonts w:ascii="Jomolhari" w:eastAsia="MingLiU_HKSCS" w:hAnsi="Jomolhari" w:cs="Jomolhari"/>
          <w:sz w:val="44"/>
          <w:szCs w:val="44"/>
        </w:rPr>
        <w:t></w:t>
      </w:r>
      <w:r w:rsidRPr="00692296">
        <w:rPr>
          <w:rFonts w:ascii="Jomolhari" w:hAnsi="Jomolhari" w:cs="Jomolhari"/>
          <w:sz w:val="44"/>
          <w:szCs w:val="44"/>
        </w:rPr>
        <w:t>ལ་</w:t>
      </w:r>
      <w:r w:rsidRPr="00692296">
        <w:rPr>
          <w:rFonts w:ascii="Jomolhari" w:eastAsia="MingLiU_HKSCS" w:hAnsi="Jomolhari" w:cs="Jomolhari"/>
          <w:sz w:val="44"/>
          <w:szCs w:val="44"/>
        </w:rPr>
        <w:t></w:t>
      </w:r>
      <w:r w:rsidRPr="00692296">
        <w:rPr>
          <w:rFonts w:ascii="Jomolhari" w:hAnsi="Jomolhari" w:cs="Jomolhari"/>
          <w:sz w:val="44"/>
          <w:szCs w:val="44"/>
        </w:rPr>
        <w:t>་བཤགས། །</w:t>
      </w:r>
    </w:p>
    <w:p w:rsidR="00B950B9" w:rsidRPr="00296280" w:rsidRDefault="00B950B9" w:rsidP="00B950B9">
      <w:pPr>
        <w:rPr>
          <w:rFonts w:ascii="Arial" w:hAnsi="Arial" w:cs="Arial"/>
          <w:b/>
          <w:sz w:val="28"/>
          <w:szCs w:val="32"/>
        </w:rPr>
      </w:pPr>
      <w:r w:rsidRPr="00296280">
        <w:rPr>
          <w:rFonts w:ascii="Arial" w:hAnsi="Arial" w:cs="Arial"/>
          <w:b/>
          <w:sz w:val="28"/>
          <w:szCs w:val="32"/>
        </w:rPr>
        <w:t>nye tung dik pay le gyi tol lo shak</w:t>
      </w:r>
    </w:p>
    <w:p w:rsidR="00B950B9" w:rsidRPr="0096162D" w:rsidRDefault="00B950B9" w:rsidP="00B950B9">
      <w:pPr>
        <w:rPr>
          <w:rFonts w:cs="Jomolhari"/>
          <w:szCs w:val="32"/>
        </w:rPr>
      </w:pPr>
      <w:r w:rsidRPr="0096162D">
        <w:rPr>
          <w:rFonts w:cs="Jomolhari"/>
          <w:szCs w:val="32"/>
        </w:rPr>
        <w:t>We admit and confess these downfalls and misdeeds</w:t>
      </w:r>
    </w:p>
    <w:p w:rsidR="00B950B9" w:rsidRPr="0096162D" w:rsidRDefault="00B950B9" w:rsidP="00B950B9">
      <w:pPr>
        <w:rPr>
          <w:rFonts w:cs="Jomolhari"/>
          <w:szCs w:val="32"/>
        </w:rPr>
      </w:pPr>
    </w:p>
    <w:p w:rsidR="00B950B9" w:rsidRPr="00692296" w:rsidRDefault="00B950B9" w:rsidP="00B950B9">
      <w:pPr>
        <w:rPr>
          <w:rFonts w:ascii="Jomolhari" w:hAnsi="Jomolhari" w:cs="Jomolhari"/>
          <w:sz w:val="44"/>
          <w:szCs w:val="44"/>
        </w:rPr>
      </w:pPr>
      <w:r w:rsidRPr="00692296">
        <w:rPr>
          <w:rFonts w:ascii="Jomolhari" w:eastAsia="MingLiU_HKSCS" w:hAnsi="Jomolhari" w:cs="Jomolhari"/>
          <w:sz w:val="44"/>
          <w:szCs w:val="44"/>
        </w:rPr>
        <w:t></w:t>
      </w:r>
      <w:r w:rsidRPr="00692296">
        <w:rPr>
          <w:rFonts w:ascii="Jomolhari" w:hAnsi="Jomolhari" w:cs="Jomolhari"/>
          <w:sz w:val="44"/>
          <w:szCs w:val="44"/>
        </w:rPr>
        <w:t>ན་ཆད་</w:t>
      </w:r>
      <w:r w:rsidRPr="00692296">
        <w:rPr>
          <w:rFonts w:ascii="Jomolhari" w:eastAsia="MingLiU_HKSCS" w:hAnsi="Jomolhari" w:cs="Jomolhari"/>
          <w:sz w:val="44"/>
          <w:szCs w:val="44"/>
        </w:rPr>
        <w:t></w:t>
      </w:r>
      <w:r w:rsidRPr="00692296">
        <w:rPr>
          <w:rFonts w:ascii="Jomolhari" w:hAnsi="Jomolhari" w:cs="Jomolhari"/>
          <w:sz w:val="44"/>
          <w:szCs w:val="44"/>
        </w:rPr>
        <w:t>་བད་</w:t>
      </w:r>
      <w:r w:rsidRPr="00692296">
        <w:rPr>
          <w:rFonts w:ascii="Jomolhari" w:eastAsia="MingLiU_HKSCS" w:hAnsi="Jomolhari" w:cs="Jomolhari"/>
          <w:sz w:val="44"/>
          <w:szCs w:val="44"/>
        </w:rPr>
        <w:t></w:t>
      </w:r>
      <w:r w:rsidRPr="00692296">
        <w:rPr>
          <w:rFonts w:ascii="Jomolhari" w:hAnsi="Jomolhari" w:cs="Jomolhari"/>
          <w:sz w:val="44"/>
          <w:szCs w:val="44"/>
        </w:rPr>
        <w:t>ང་བར་མ་ར་</w:t>
      </w:r>
      <w:r w:rsidRPr="00692296">
        <w:rPr>
          <w:rFonts w:ascii="Jomolhari" w:eastAsia="MingLiU_HKSCS" w:hAnsi="Jomolhari" w:cs="Jomolhari"/>
          <w:sz w:val="44"/>
          <w:szCs w:val="44"/>
        </w:rPr>
        <w:t></w:t>
      </w:r>
      <w:r w:rsidRPr="00692296">
        <w:rPr>
          <w:rFonts w:ascii="Jomolhari" w:hAnsi="Jomolhari" w:cs="Jomolhari"/>
          <w:sz w:val="44"/>
          <w:szCs w:val="44"/>
        </w:rPr>
        <w:t>ག །</w:t>
      </w:r>
    </w:p>
    <w:p w:rsidR="00B950B9" w:rsidRPr="00296280" w:rsidRDefault="00B950B9" w:rsidP="00B950B9">
      <w:pPr>
        <w:rPr>
          <w:rFonts w:ascii="Arial" w:hAnsi="Arial" w:cs="Arial"/>
          <w:b/>
          <w:sz w:val="28"/>
          <w:szCs w:val="32"/>
        </w:rPr>
      </w:pPr>
      <w:r w:rsidRPr="00296280">
        <w:rPr>
          <w:rFonts w:ascii="Arial" w:hAnsi="Arial" w:cs="Arial"/>
          <w:b/>
          <w:sz w:val="28"/>
          <w:szCs w:val="32"/>
        </w:rPr>
        <w:t>len che mi gyi nyong war ma gyur</w:t>
      </w:r>
      <w:r w:rsidR="00692296" w:rsidRPr="00296280">
        <w:rPr>
          <w:rFonts w:ascii="Arial" w:hAnsi="Arial" w:cs="Arial"/>
          <w:b/>
          <w:sz w:val="28"/>
          <w:szCs w:val="32"/>
        </w:rPr>
        <w:t xml:space="preserve"> </w:t>
      </w:r>
      <w:r w:rsidRPr="00296280">
        <w:rPr>
          <w:rFonts w:ascii="Arial" w:hAnsi="Arial" w:cs="Arial"/>
          <w:b/>
          <w:sz w:val="28"/>
          <w:szCs w:val="32"/>
        </w:rPr>
        <w:t>chik</w:t>
      </w:r>
    </w:p>
    <w:p w:rsidR="00B950B9" w:rsidRPr="0096162D" w:rsidRDefault="00B950B9" w:rsidP="00B950B9">
      <w:pPr>
        <w:rPr>
          <w:rFonts w:cs="Jomolhari"/>
          <w:szCs w:val="32"/>
        </w:rPr>
      </w:pPr>
      <w:r w:rsidRPr="0096162D">
        <w:rPr>
          <w:rFonts w:cs="Jomolhari"/>
          <w:szCs w:val="32"/>
        </w:rPr>
        <w:t>And promise not to do them again—may we not experience their results.</w:t>
      </w:r>
    </w:p>
    <w:p w:rsidR="00B950B9" w:rsidRPr="0096162D" w:rsidRDefault="00B950B9" w:rsidP="00B950B9">
      <w:pPr>
        <w:rPr>
          <w:rFonts w:cs="Jomolhari"/>
          <w:szCs w:val="32"/>
        </w:rPr>
      </w:pPr>
    </w:p>
    <w:p w:rsidR="00B950B9" w:rsidRPr="00D0631B" w:rsidRDefault="00B950B9" w:rsidP="00B950B9">
      <w:pPr>
        <w:rPr>
          <w:rFonts w:ascii="Jomolhari" w:hAnsi="Jomolhari" w:cs="Jomolhari"/>
          <w:sz w:val="32"/>
          <w:szCs w:val="32"/>
        </w:rPr>
      </w:pPr>
      <w:r w:rsidRPr="00D0631B">
        <w:rPr>
          <w:rFonts w:ascii="Jomolhari" w:hAnsi="Jomolhari" w:cs="Jomolhari"/>
          <w:sz w:val="32"/>
          <w:szCs w:val="32"/>
        </w:rPr>
        <w:t>གས་པ་</w:t>
      </w:r>
      <w:r w:rsidRPr="00D0631B">
        <w:rPr>
          <w:rFonts w:ascii="Jomolhari" w:eastAsia="MingLiU_HKSCS" w:hAnsi="Jomolhari" w:cs="Jomolhari"/>
          <w:sz w:val="32"/>
          <w:szCs w:val="32"/>
        </w:rPr>
        <w:t></w:t>
      </w:r>
      <w:r w:rsidRPr="00D0631B">
        <w:rPr>
          <w:rFonts w:ascii="Jomolhari" w:hAnsi="Jomolhari" w:cs="Jomolhari"/>
          <w:sz w:val="32"/>
          <w:szCs w:val="32"/>
        </w:rPr>
        <w:t>། ན་</w:t>
      </w:r>
      <w:r w:rsidRPr="00D0631B">
        <w:rPr>
          <w:rFonts w:ascii="Jomolhari" w:eastAsia="MingLiU_HKSCS" w:hAnsi="Jomolhari" w:cs="Jomolhari"/>
          <w:sz w:val="32"/>
          <w:szCs w:val="32"/>
        </w:rPr>
        <w:t></w:t>
      </w:r>
      <w:r w:rsidRPr="00D0631B">
        <w:rPr>
          <w:rFonts w:ascii="Jomolhari" w:hAnsi="Jomolhari" w:cs="Jomolhari"/>
          <w:sz w:val="32"/>
          <w:szCs w:val="32"/>
        </w:rPr>
        <w:t>ངས་དང་</w:t>
      </w:r>
      <w:r w:rsidRPr="00D0631B">
        <w:rPr>
          <w:rFonts w:ascii="Jomolhari" w:eastAsia="MingLiU_HKSCS" w:hAnsi="Jomolhari" w:cs="Jomolhari"/>
          <w:sz w:val="32"/>
          <w:szCs w:val="32"/>
        </w:rPr>
        <w:t></w:t>
      </w:r>
      <w:r w:rsidRPr="00D0631B">
        <w:rPr>
          <w:rFonts w:ascii="Jomolhari" w:hAnsi="Jomolhari" w:cs="Jomolhari"/>
          <w:sz w:val="32"/>
          <w:szCs w:val="32"/>
        </w:rPr>
        <w:t>མ་</w:t>
      </w:r>
      <w:r w:rsidRPr="00D0631B">
        <w:rPr>
          <w:rFonts w:ascii="Jomolhari" w:eastAsia="MingLiU_HKSCS" w:hAnsi="Jomolhari" w:cs="Jomolhari"/>
          <w:sz w:val="32"/>
          <w:szCs w:val="32"/>
        </w:rPr>
        <w:t></w:t>
      </w:r>
      <w:r w:rsidRPr="00D0631B">
        <w:rPr>
          <w:rFonts w:ascii="Jomolhari" w:hAnsi="Jomolhari" w:cs="Jomolhari"/>
          <w:sz w:val="32"/>
          <w:szCs w:val="32"/>
        </w:rPr>
        <w:t>ག་</w:t>
      </w:r>
      <w:r w:rsidRPr="00D0631B">
        <w:rPr>
          <w:rFonts w:ascii="Jomolhari" w:eastAsia="MingLiU_HKSCS" w:hAnsi="Jomolhari" w:cs="Jomolhari"/>
          <w:sz w:val="32"/>
          <w:szCs w:val="32"/>
        </w:rPr>
        <w:t></w:t>
      </w:r>
      <w:r w:rsidRPr="00D0631B">
        <w:rPr>
          <w:rFonts w:ascii="Jomolhari" w:hAnsi="Jomolhari" w:cs="Jomolhari"/>
          <w:sz w:val="32"/>
          <w:szCs w:val="32"/>
        </w:rPr>
        <w:t>་ཤར་ཡང༌། ཤར་མ་ཐག་</w:t>
      </w:r>
      <w:r w:rsidRPr="00D0631B">
        <w:rPr>
          <w:rFonts w:ascii="Jomolhari" w:eastAsia="MingLiU_HKSCS" w:hAnsi="Jomolhari" w:cs="Jomolhari"/>
          <w:sz w:val="32"/>
          <w:szCs w:val="32"/>
        </w:rPr>
        <w:t></w:t>
      </w:r>
      <w:r w:rsidRPr="00D0631B">
        <w:rPr>
          <w:rFonts w:ascii="Jomolhari" w:hAnsi="Jomolhari" w:cs="Jomolhari"/>
          <w:sz w:val="32"/>
          <w:szCs w:val="32"/>
        </w:rPr>
        <w:t>་</w:t>
      </w:r>
      <w:r w:rsidRPr="00D0631B">
        <w:rPr>
          <w:rFonts w:ascii="Jomolhari" w:eastAsia="MingLiU_HKSCS" w:hAnsi="Jomolhari" w:cs="Jomolhari"/>
          <w:sz w:val="32"/>
          <w:szCs w:val="32"/>
        </w:rPr>
        <w:t></w:t>
      </w:r>
      <w:r w:rsidRPr="00D0631B">
        <w:rPr>
          <w:rFonts w:ascii="Jomolhari" w:hAnsi="Jomolhari" w:cs="Jomolhari"/>
          <w:sz w:val="32"/>
          <w:szCs w:val="32"/>
        </w:rPr>
        <w:t>ན་པས་བ</w:t>
      </w:r>
      <w:r w:rsidRPr="00D0631B">
        <w:rPr>
          <w:rFonts w:ascii="Jomolhari" w:eastAsia="MingLiU_HKSCS" w:hAnsi="Jomolhari" w:cs="Jomolhari"/>
          <w:sz w:val="32"/>
          <w:szCs w:val="32"/>
        </w:rPr>
        <w:t></w:t>
      </w:r>
      <w:r w:rsidRPr="00D0631B">
        <w:rPr>
          <w:rFonts w:ascii="Jomolhari" w:hAnsi="Jomolhari" w:cs="Jomolhari"/>
          <w:sz w:val="32"/>
          <w:szCs w:val="32"/>
        </w:rPr>
        <w:t>ང་ནས་འ</w:t>
      </w:r>
      <w:r w:rsidRPr="00D0631B">
        <w:rPr>
          <w:rFonts w:ascii="Jomolhari" w:eastAsia="MingLiU_HKSCS" w:hAnsi="Jomolhari" w:cs="Jomolhari"/>
          <w:sz w:val="32"/>
          <w:szCs w:val="32"/>
        </w:rPr>
        <w:t></w:t>
      </w:r>
      <w:r w:rsidRPr="00D0631B">
        <w:rPr>
          <w:rFonts w:ascii="Jomolhari" w:hAnsi="Jomolhari" w:cs="Jomolhari"/>
          <w:sz w:val="32"/>
          <w:szCs w:val="32"/>
        </w:rPr>
        <w:t>་</w:t>
      </w:r>
      <w:r w:rsidRPr="00D0631B">
        <w:rPr>
          <w:rFonts w:ascii="Jomolhari" w:eastAsia="MingLiU_HKSCS" w:hAnsi="Jomolhari" w:cs="Jomolhari"/>
          <w:sz w:val="32"/>
          <w:szCs w:val="32"/>
        </w:rPr>
        <w:t></w:t>
      </w:r>
      <w:r w:rsidRPr="00D0631B">
        <w:rPr>
          <w:rFonts w:ascii="Jomolhari" w:hAnsi="Jomolhari" w:cs="Jomolhari"/>
          <w:sz w:val="32"/>
          <w:szCs w:val="32"/>
        </w:rPr>
        <w:t>ད་བཅད་ནས་འ</w:t>
      </w:r>
      <w:r w:rsidRPr="00D0631B">
        <w:rPr>
          <w:rFonts w:ascii="Jomolhari" w:eastAsia="MingLiU_HKSCS" w:hAnsi="Jomolhari" w:cs="Jomolhari"/>
          <w:sz w:val="32"/>
          <w:szCs w:val="32"/>
        </w:rPr>
        <w:t></w:t>
      </w:r>
      <w:r w:rsidRPr="00D0631B">
        <w:rPr>
          <w:rFonts w:ascii="Jomolhari" w:hAnsi="Jomolhari" w:cs="Jomolhari"/>
          <w:sz w:val="32"/>
          <w:szCs w:val="32"/>
        </w:rPr>
        <w:t>ན་</w:t>
      </w:r>
      <w:r w:rsidRPr="00D0631B">
        <w:rPr>
          <w:rFonts w:ascii="Jomolhari" w:eastAsia="MingLiU_HKSCS" w:hAnsi="Jomolhari" w:cs="Jomolhari"/>
          <w:sz w:val="32"/>
          <w:szCs w:val="32"/>
        </w:rPr>
        <w:t></w:t>
      </w:r>
      <w:r w:rsidRPr="00D0631B">
        <w:rPr>
          <w:rFonts w:ascii="Jomolhari" w:hAnsi="Jomolhari" w:cs="Jomolhari"/>
          <w:sz w:val="32"/>
          <w:szCs w:val="32"/>
        </w:rPr>
        <w:t>ད་</w:t>
      </w:r>
      <w:r w:rsidRPr="00D0631B">
        <w:rPr>
          <w:rFonts w:ascii="Jomolhari" w:eastAsia="MingLiU_HKSCS" w:hAnsi="Jomolhari" w:cs="Jomolhari"/>
          <w:sz w:val="32"/>
          <w:szCs w:val="32"/>
        </w:rPr>
        <w:t></w:t>
      </w:r>
      <w:r w:rsidRPr="00D0631B">
        <w:rPr>
          <w:rFonts w:ascii="Jomolhari" w:hAnsi="Jomolhari" w:cs="Jomolhari"/>
          <w:sz w:val="32"/>
          <w:szCs w:val="32"/>
        </w:rPr>
        <w:t>་ངང་</w:t>
      </w:r>
      <w:r w:rsidRPr="00D0631B">
        <w:rPr>
          <w:rFonts w:ascii="Jomolhari" w:eastAsia="MingLiU_HKSCS" w:hAnsi="Jomolhari" w:cs="Jomolhari"/>
          <w:sz w:val="32"/>
          <w:szCs w:val="32"/>
        </w:rPr>
        <w:t></w:t>
      </w:r>
      <w:r w:rsidRPr="00D0631B">
        <w:rPr>
          <w:rFonts w:ascii="Jomolhari" w:hAnsi="Jomolhari" w:cs="Jomolhari"/>
          <w:sz w:val="32"/>
          <w:szCs w:val="32"/>
        </w:rPr>
        <w:t>་བཞག །</w:t>
      </w:r>
      <w:r w:rsidRPr="00D0631B">
        <w:rPr>
          <w:rFonts w:ascii="Jomolhari" w:eastAsia="MingLiU_HKSCS" w:hAnsi="Jomolhari" w:cs="Jomolhari"/>
          <w:sz w:val="32"/>
          <w:szCs w:val="32"/>
        </w:rPr>
        <w:t></w:t>
      </w:r>
      <w:r w:rsidRPr="00D0631B">
        <w:rPr>
          <w:rFonts w:ascii="Jomolhari" w:hAnsi="Jomolhari" w:cs="Jomolhari"/>
          <w:sz w:val="32"/>
          <w:szCs w:val="32"/>
        </w:rPr>
        <w:t>མས་ཅན་གང་མ</w:t>
      </w:r>
      <w:r w:rsidRPr="00D0631B">
        <w:rPr>
          <w:rFonts w:ascii="Jomolhari" w:eastAsia="MingLiU_HKSCS" w:hAnsi="Jomolhari" w:cs="Jomolhari"/>
          <w:sz w:val="32"/>
          <w:szCs w:val="32"/>
        </w:rPr>
        <w:t></w:t>
      </w:r>
      <w:r w:rsidRPr="00D0631B">
        <w:rPr>
          <w:rFonts w:ascii="Jomolhari" w:hAnsi="Jomolhari" w:cs="Jomolhari"/>
          <w:sz w:val="32"/>
          <w:szCs w:val="32"/>
        </w:rPr>
        <w:t>ང་</w:t>
      </w:r>
      <w:r w:rsidRPr="00D0631B">
        <w:rPr>
          <w:rFonts w:ascii="Jomolhari" w:eastAsia="MingLiU_HKSCS" w:hAnsi="Jomolhari" w:cs="Jomolhari"/>
          <w:sz w:val="32"/>
          <w:szCs w:val="32"/>
        </w:rPr>
        <w:t></w:t>
      </w:r>
      <w:r w:rsidRPr="00D0631B">
        <w:rPr>
          <w:rFonts w:ascii="Jomolhari" w:hAnsi="Jomolhari" w:cs="Jomolhari"/>
          <w:sz w:val="32"/>
          <w:szCs w:val="32"/>
        </w:rPr>
        <w:t>ས་</w:t>
      </w:r>
      <w:r w:rsidRPr="00D0631B">
        <w:rPr>
          <w:rFonts w:ascii="Jomolhari" w:eastAsia="MingLiU_HKSCS" w:hAnsi="Jomolhari" w:cs="Jomolhari"/>
          <w:sz w:val="32"/>
          <w:szCs w:val="32"/>
        </w:rPr>
        <w:t></w:t>
      </w:r>
      <w:r w:rsidRPr="00D0631B">
        <w:rPr>
          <w:rFonts w:ascii="Jomolhari" w:hAnsi="Jomolhari" w:cs="Jomolhari"/>
          <w:sz w:val="32"/>
          <w:szCs w:val="32"/>
        </w:rPr>
        <w:t>ན་ག</w:t>
      </w:r>
      <w:r w:rsidRPr="00D0631B">
        <w:rPr>
          <w:rFonts w:ascii="Jomolhari" w:eastAsia="MingLiU_HKSCS" w:hAnsi="Jomolhari" w:cs="Jomolhari"/>
          <w:sz w:val="32"/>
          <w:szCs w:val="32"/>
        </w:rPr>
        <w:t></w:t>
      </w:r>
      <w:r w:rsidRPr="00D0631B">
        <w:rPr>
          <w:rFonts w:ascii="Jomolhari" w:hAnsi="Jomolhari" w:cs="Jomolhari"/>
          <w:sz w:val="32"/>
          <w:szCs w:val="32"/>
        </w:rPr>
        <w:t>མ་</w:t>
      </w:r>
      <w:r w:rsidRPr="00D0631B">
        <w:rPr>
          <w:rFonts w:ascii="Jomolhari" w:eastAsia="MingLiU_HKSCS" w:hAnsi="Jomolhari" w:cs="Jomolhari"/>
          <w:sz w:val="32"/>
          <w:szCs w:val="32"/>
        </w:rPr>
        <w:t></w:t>
      </w:r>
      <w:r w:rsidRPr="00D0631B">
        <w:rPr>
          <w:rFonts w:ascii="Jomolhari" w:hAnsi="Jomolhari" w:cs="Jomolhari"/>
          <w:sz w:val="32"/>
          <w:szCs w:val="32"/>
        </w:rPr>
        <w:t>ང་</w:t>
      </w:r>
      <w:r w:rsidRPr="00D0631B">
        <w:rPr>
          <w:rFonts w:ascii="Jomolhari" w:eastAsia="MingLiU_HKSCS" w:hAnsi="Jomolhari" w:cs="Jomolhari"/>
          <w:sz w:val="32"/>
          <w:szCs w:val="32"/>
        </w:rPr>
        <w:t></w:t>
      </w:r>
      <w:r w:rsidRPr="00D0631B">
        <w:rPr>
          <w:rFonts w:ascii="Jomolhari" w:hAnsi="Jomolhari" w:cs="Jomolhari"/>
          <w:sz w:val="32"/>
          <w:szCs w:val="32"/>
        </w:rPr>
        <w:t xml:space="preserve">གས་དང༌། </w:t>
      </w:r>
      <w:r w:rsidRPr="00D0631B">
        <w:rPr>
          <w:rFonts w:ascii="Jomolhari" w:eastAsia="MingLiU_HKSCS" w:hAnsi="Jomolhari" w:cs="Jomolhari"/>
          <w:sz w:val="32"/>
          <w:szCs w:val="32"/>
        </w:rPr>
        <w:t></w:t>
      </w:r>
      <w:r w:rsidRPr="00D0631B">
        <w:rPr>
          <w:rFonts w:ascii="Jomolhari" w:hAnsi="Jomolhari" w:cs="Jomolhari"/>
          <w:sz w:val="32"/>
          <w:szCs w:val="32"/>
        </w:rPr>
        <w:t>ག་པར་</w:t>
      </w:r>
      <w:r w:rsidRPr="00D0631B">
        <w:rPr>
          <w:rFonts w:ascii="Jomolhari" w:eastAsia="MingLiU_HKSCS" w:hAnsi="Jomolhari" w:cs="Jomolhari"/>
          <w:sz w:val="32"/>
          <w:szCs w:val="32"/>
        </w:rPr>
        <w:t></w:t>
      </w:r>
      <w:r w:rsidRPr="00D0631B">
        <w:rPr>
          <w:rFonts w:ascii="Jomolhari" w:hAnsi="Jomolhari" w:cs="Jomolhari"/>
          <w:sz w:val="32"/>
          <w:szCs w:val="32"/>
        </w:rPr>
        <w:t>ག་</w:t>
      </w:r>
      <w:r w:rsidRPr="00D0631B">
        <w:rPr>
          <w:rFonts w:ascii="Jomolhari" w:eastAsia="MingLiU_HKSCS" w:hAnsi="Jomolhari" w:cs="Jomolhari"/>
          <w:sz w:val="32"/>
          <w:szCs w:val="32"/>
        </w:rPr>
        <w:t></w:t>
      </w:r>
      <w:r w:rsidRPr="00D0631B">
        <w:rPr>
          <w:rFonts w:ascii="Jomolhari" w:hAnsi="Jomolhari" w:cs="Jomolhari"/>
          <w:sz w:val="32"/>
          <w:szCs w:val="32"/>
        </w:rPr>
        <w:t>་</w:t>
      </w:r>
      <w:r w:rsidRPr="00D0631B">
        <w:rPr>
          <w:rFonts w:ascii="Jomolhari" w:eastAsia="MingLiU_HKSCS" w:hAnsi="Jomolhari" w:cs="Jomolhari"/>
          <w:sz w:val="32"/>
          <w:szCs w:val="32"/>
        </w:rPr>
        <w:t></w:t>
      </w:r>
      <w:r w:rsidRPr="00D0631B">
        <w:rPr>
          <w:rFonts w:ascii="Jomolhari" w:hAnsi="Jomolhari" w:cs="Jomolhari"/>
          <w:sz w:val="32"/>
          <w:szCs w:val="32"/>
        </w:rPr>
        <w:t>་ལ་ད</w:t>
      </w:r>
      <w:r w:rsidRPr="00D0631B">
        <w:rPr>
          <w:rFonts w:ascii="Jomolhari" w:eastAsia="MingLiU_HKSCS" w:hAnsi="Jomolhari" w:cs="Jomolhari"/>
          <w:sz w:val="32"/>
          <w:szCs w:val="32"/>
        </w:rPr>
        <w:t></w:t>
      </w:r>
      <w:r w:rsidRPr="00D0631B">
        <w:rPr>
          <w:rFonts w:ascii="Jomolhari" w:hAnsi="Jomolhari" w:cs="Jomolhari"/>
          <w:sz w:val="32"/>
          <w:szCs w:val="32"/>
        </w:rPr>
        <w:t>གས་ནས་</w:t>
      </w:r>
      <w:r w:rsidRPr="00D0631B">
        <w:rPr>
          <w:rFonts w:ascii="Jomolhari" w:eastAsia="MingLiU_HKSCS" w:hAnsi="Jomolhari" w:cs="Jomolhari"/>
          <w:sz w:val="32"/>
          <w:szCs w:val="32"/>
        </w:rPr>
        <w:t></w:t>
      </w:r>
      <w:r w:rsidRPr="00D0631B">
        <w:rPr>
          <w:rFonts w:ascii="Jomolhari" w:hAnsi="Jomolhari" w:cs="Jomolhari"/>
          <w:sz w:val="32"/>
          <w:szCs w:val="32"/>
        </w:rPr>
        <w:t>ར་</w:t>
      </w:r>
      <w:r w:rsidRPr="00D0631B">
        <w:rPr>
          <w:rFonts w:ascii="Jomolhari" w:eastAsia="MingLiU_HKSCS" w:hAnsi="Jomolhari" w:cs="Jomolhari"/>
          <w:sz w:val="32"/>
          <w:szCs w:val="32"/>
        </w:rPr>
        <w:t></w:t>
      </w:r>
      <w:r w:rsidRPr="00D0631B">
        <w:rPr>
          <w:rFonts w:ascii="Jomolhari" w:hAnsi="Jomolhari" w:cs="Jomolhari"/>
          <w:sz w:val="32"/>
          <w:szCs w:val="32"/>
        </w:rPr>
        <w:t>མས་</w:t>
      </w:r>
      <w:r w:rsidRPr="00D0631B">
        <w:rPr>
          <w:rFonts w:ascii="Jomolhari" w:eastAsia="MingLiU_HKSCS" w:hAnsi="Jomolhari" w:cs="Jomolhari"/>
          <w:sz w:val="32"/>
          <w:szCs w:val="32"/>
        </w:rPr>
        <w:t></w:t>
      </w:r>
      <w:r w:rsidRPr="00D0631B">
        <w:rPr>
          <w:rFonts w:ascii="Jomolhari" w:hAnsi="Jomolhari" w:cs="Jomolhari"/>
          <w:sz w:val="32"/>
          <w:szCs w:val="32"/>
        </w:rPr>
        <w:t>་</w:t>
      </w:r>
      <w:r w:rsidRPr="00D0631B">
        <w:rPr>
          <w:rFonts w:ascii="Jomolhari" w:eastAsia="MingLiU_HKSCS" w:hAnsi="Jomolhari" w:cs="Jomolhari"/>
          <w:sz w:val="32"/>
          <w:szCs w:val="32"/>
        </w:rPr>
        <w:t></w:t>
      </w:r>
      <w:r w:rsidRPr="00D0631B">
        <w:rPr>
          <w:rFonts w:ascii="Jomolhari" w:hAnsi="Jomolhari" w:cs="Jomolhari"/>
          <w:sz w:val="32"/>
          <w:szCs w:val="32"/>
        </w:rPr>
        <w:t>ར་བམ་</w:t>
      </w:r>
      <w:r w:rsidRPr="00D0631B">
        <w:rPr>
          <w:rFonts w:ascii="Jomolhari" w:eastAsia="MingLiU_HKSCS" w:hAnsi="Jomolhari" w:cs="Jomolhari"/>
          <w:sz w:val="32"/>
          <w:szCs w:val="32"/>
        </w:rPr>
        <w:t></w:t>
      </w:r>
      <w:r w:rsidRPr="00D0631B">
        <w:rPr>
          <w:rFonts w:ascii="Jomolhari" w:hAnsi="Jomolhari" w:cs="Jomolhari"/>
          <w:sz w:val="32"/>
          <w:szCs w:val="32"/>
        </w:rPr>
        <w:t>ང་</w:t>
      </w:r>
      <w:r w:rsidRPr="00D0631B">
        <w:rPr>
          <w:rFonts w:ascii="Jomolhari" w:eastAsia="MingLiU_HKSCS" w:hAnsi="Jomolhari" w:cs="Jomolhari"/>
          <w:sz w:val="32"/>
          <w:szCs w:val="32"/>
        </w:rPr>
        <w:t></w:t>
      </w:r>
      <w:r w:rsidRPr="00D0631B">
        <w:rPr>
          <w:rFonts w:ascii="Jomolhari" w:hAnsi="Jomolhari" w:cs="Jomolhari"/>
          <w:sz w:val="32"/>
          <w:szCs w:val="32"/>
        </w:rPr>
        <w:t>ག་བ་བད་</w:t>
      </w:r>
      <w:r w:rsidRPr="00D0631B">
        <w:rPr>
          <w:rFonts w:ascii="Jomolhari" w:eastAsia="MingLiU_HKSCS" w:hAnsi="Jomolhari" w:cs="Jomolhari"/>
          <w:sz w:val="32"/>
          <w:szCs w:val="32"/>
        </w:rPr>
        <w:t></w:t>
      </w:r>
      <w:r w:rsidRPr="00D0631B">
        <w:rPr>
          <w:rFonts w:ascii="Jomolhari" w:hAnsi="Jomolhari" w:cs="Jomolhari"/>
          <w:sz w:val="32"/>
          <w:szCs w:val="32"/>
        </w:rPr>
        <w:t>། །</w:t>
      </w:r>
    </w:p>
    <w:p w:rsidR="00B950B9" w:rsidRPr="00BE66C8" w:rsidRDefault="00B950B9" w:rsidP="00B950B9">
      <w:r w:rsidRPr="00BE66C8">
        <w:t>Saying this, confess and resolve not to repeat your misdeeds. Vajrasattva says, “Your misdeeds are purified,” and is pleased. He melts into light and dissolves into you. Rest in equipoise.</w:t>
      </w:r>
    </w:p>
    <w:p w:rsidR="00B950B9" w:rsidRPr="0096162D" w:rsidRDefault="00B950B9" w:rsidP="00B950B9">
      <w:pPr>
        <w:rPr>
          <w:rFonts w:cs="Jomolhari"/>
          <w:szCs w:val="32"/>
        </w:rPr>
      </w:pPr>
      <w:r w:rsidRPr="0096162D">
        <w:rPr>
          <w:rFonts w:cs="Jomolhari"/>
          <w:szCs w:val="32"/>
        </w:rPr>
        <w:t xml:space="preserve"> </w:t>
      </w:r>
    </w:p>
    <w:p w:rsidR="00BE66C8" w:rsidRPr="0096162D" w:rsidRDefault="00BE66C8">
      <w:pPr>
        <w:rPr>
          <w:rFonts w:cs="Jomolhari"/>
          <w:szCs w:val="32"/>
        </w:rPr>
      </w:pPr>
      <w:r w:rsidRPr="0096162D">
        <w:rPr>
          <w:rFonts w:cs="Jomolhari"/>
          <w:szCs w:val="32"/>
        </w:rPr>
        <w:br w:type="page"/>
      </w:r>
    </w:p>
    <w:p w:rsidR="00B950B9" w:rsidRPr="00903D77" w:rsidRDefault="00B950B9" w:rsidP="00B217CD">
      <w:pPr>
        <w:jc w:val="center"/>
        <w:rPr>
          <w:rFonts w:ascii="Jomolhari" w:hAnsi="Jomolhari" w:cs="Jomolhari"/>
          <w:sz w:val="36"/>
          <w:szCs w:val="36"/>
        </w:rPr>
      </w:pPr>
      <w:r w:rsidRPr="00903D77">
        <w:rPr>
          <w:rFonts w:ascii="Jomolhari" w:hAnsi="Jomolhari" w:cs="Jomolhari"/>
          <w:sz w:val="36"/>
          <w:szCs w:val="36"/>
        </w:rPr>
        <w:lastRenderedPageBreak/>
        <w:t xml:space="preserve">༣ </w:t>
      </w:r>
      <w:r w:rsidRPr="00903D77">
        <w:rPr>
          <w:rFonts w:ascii="Jomolhari" w:eastAsia="MingLiU_HKSCS" w:hAnsi="Jomolhari" w:cs="Jomolhari"/>
          <w:sz w:val="36"/>
          <w:szCs w:val="36"/>
        </w:rPr>
        <w:t></w:t>
      </w:r>
      <w:r w:rsidRPr="00903D77">
        <w:rPr>
          <w:rFonts w:ascii="Jomolhari" w:hAnsi="Jomolhari" w:cs="Jomolhari"/>
          <w:sz w:val="36"/>
          <w:szCs w:val="36"/>
        </w:rPr>
        <w:t>གས་ག</w:t>
      </w:r>
      <w:r w:rsidRPr="00903D77">
        <w:rPr>
          <w:rFonts w:ascii="Jomolhari" w:eastAsia="MingLiU_HKSCS" w:hAnsi="Jomolhari" w:cs="Jomolhari"/>
          <w:sz w:val="36"/>
          <w:szCs w:val="36"/>
        </w:rPr>
        <w:t></w:t>
      </w:r>
      <w:r w:rsidRPr="00903D77">
        <w:rPr>
          <w:rFonts w:ascii="Jomolhari" w:hAnsi="Jomolhari" w:cs="Jomolhari"/>
          <w:sz w:val="36"/>
          <w:szCs w:val="36"/>
        </w:rPr>
        <w:t>ག་མ</w:t>
      </w:r>
      <w:r w:rsidRPr="00903D77">
        <w:rPr>
          <w:rFonts w:ascii="Jomolhari" w:eastAsia="MingLiU_HKSCS" w:hAnsi="Jomolhari" w:cs="Jomolhari"/>
          <w:sz w:val="36"/>
          <w:szCs w:val="36"/>
        </w:rPr>
        <w:t></w:t>
      </w:r>
      <w:r w:rsidRPr="00903D77">
        <w:rPr>
          <w:rFonts w:ascii="Jomolhari" w:hAnsi="Jomolhari" w:cs="Jomolhari"/>
          <w:sz w:val="36"/>
          <w:szCs w:val="36"/>
        </w:rPr>
        <w:t>ལ།</w:t>
      </w:r>
    </w:p>
    <w:p w:rsidR="00D914C9" w:rsidRDefault="00903D77" w:rsidP="00B217CD">
      <w:pPr>
        <w:jc w:val="center"/>
        <w:rPr>
          <w:rFonts w:cs="Jomolhari"/>
          <w:szCs w:val="32"/>
        </w:rPr>
      </w:pPr>
      <w:r>
        <w:rPr>
          <w:rFonts w:cs="Jomolhari"/>
          <w:szCs w:val="32"/>
        </w:rPr>
        <w:t xml:space="preserve">III. </w:t>
      </w:r>
      <w:r w:rsidR="00B950B9" w:rsidRPr="0096162D">
        <w:rPr>
          <w:rFonts w:cs="Jomolhari"/>
          <w:szCs w:val="32"/>
        </w:rPr>
        <w:t>THE MANDALA OFFERING,</w:t>
      </w:r>
      <w:r>
        <w:rPr>
          <w:rFonts w:cs="Jomolhari"/>
          <w:szCs w:val="32"/>
        </w:rPr>
        <w:t xml:space="preserve"> </w:t>
      </w:r>
    </w:p>
    <w:p w:rsidR="00B950B9" w:rsidRPr="0096162D" w:rsidRDefault="00B950B9" w:rsidP="00B217CD">
      <w:pPr>
        <w:jc w:val="center"/>
        <w:rPr>
          <w:rFonts w:cs="Jomolhari"/>
          <w:szCs w:val="32"/>
        </w:rPr>
      </w:pPr>
      <w:r w:rsidRPr="0096162D">
        <w:rPr>
          <w:rFonts w:cs="Jomolhari"/>
          <w:szCs w:val="32"/>
        </w:rPr>
        <w:t>WHICH GATHERS THE TWO ACCUMULATIONS</w:t>
      </w:r>
    </w:p>
    <w:p w:rsidR="00B950B9" w:rsidRPr="0096162D" w:rsidRDefault="00B950B9" w:rsidP="00B950B9">
      <w:pPr>
        <w:rPr>
          <w:rFonts w:cs="Jomolhari"/>
          <w:szCs w:val="32"/>
        </w:rPr>
      </w:pPr>
    </w:p>
    <w:p w:rsidR="00B950B9" w:rsidRPr="0096162D" w:rsidRDefault="00B950B9" w:rsidP="00B950B9">
      <w:pPr>
        <w:rPr>
          <w:rFonts w:cs="Jomolhari"/>
          <w:szCs w:val="32"/>
        </w:rPr>
      </w:pPr>
    </w:p>
    <w:p w:rsidR="00B950B9" w:rsidRPr="0096162D" w:rsidRDefault="00B950B9" w:rsidP="00B950B9">
      <w:pPr>
        <w:rPr>
          <w:rFonts w:cs="Jomolhari"/>
          <w:szCs w:val="32"/>
        </w:rPr>
      </w:pPr>
    </w:p>
    <w:p w:rsidR="00B950B9" w:rsidRPr="00903D77" w:rsidRDefault="00B950B9" w:rsidP="00B950B9">
      <w:pPr>
        <w:rPr>
          <w:rFonts w:ascii="Jomolhari" w:hAnsi="Jomolhari" w:cs="Jomolhari"/>
          <w:sz w:val="32"/>
          <w:szCs w:val="32"/>
        </w:rPr>
      </w:pPr>
      <w:r w:rsidRPr="00903D77">
        <w:rPr>
          <w:rFonts w:ascii="Jomolhari" w:hAnsi="Jomolhari" w:cs="Jomolhari"/>
          <w:sz w:val="32"/>
          <w:szCs w:val="32"/>
        </w:rPr>
        <w:t xml:space="preserve">༈ </w:t>
      </w:r>
      <w:r w:rsidRPr="00903D77">
        <w:rPr>
          <w:rFonts w:ascii="Jomolhari" w:eastAsia="MingLiU_HKSCS" w:hAnsi="Jomolhari" w:cs="Jomolhari"/>
          <w:sz w:val="32"/>
          <w:szCs w:val="32"/>
        </w:rPr>
        <w:t></w:t>
      </w:r>
      <w:r w:rsidRPr="00903D77">
        <w:rPr>
          <w:rFonts w:ascii="Jomolhari" w:hAnsi="Jomolhari" w:cs="Jomolhari"/>
          <w:sz w:val="32"/>
          <w:szCs w:val="32"/>
        </w:rPr>
        <w:t>གས་གས་</w:t>
      </w:r>
      <w:r w:rsidRPr="00903D77">
        <w:rPr>
          <w:rFonts w:ascii="Jomolhari" w:eastAsia="MingLiU_HKSCS" w:hAnsi="Jomolhari" w:cs="Jomolhari"/>
          <w:sz w:val="32"/>
          <w:szCs w:val="32"/>
        </w:rPr>
        <w:t></w:t>
      </w:r>
      <w:r w:rsidRPr="00903D77">
        <w:rPr>
          <w:rFonts w:ascii="Jomolhari" w:hAnsi="Jomolhari" w:cs="Jomolhari"/>
          <w:sz w:val="32"/>
          <w:szCs w:val="32"/>
        </w:rPr>
        <w:t>གས་པར་</w:t>
      </w:r>
      <w:r w:rsidRPr="00903D77">
        <w:rPr>
          <w:rFonts w:ascii="Jomolhari" w:eastAsia="MingLiU_HKSCS" w:hAnsi="Jomolhari" w:cs="Jomolhari"/>
          <w:sz w:val="32"/>
          <w:szCs w:val="32"/>
        </w:rPr>
        <w:t></w:t>
      </w:r>
      <w:r w:rsidRPr="00903D77">
        <w:rPr>
          <w:rFonts w:ascii="Jomolhari" w:hAnsi="Jomolhari" w:cs="Jomolhari"/>
          <w:sz w:val="32"/>
          <w:szCs w:val="32"/>
        </w:rPr>
        <w:t>ད་པ་མ</w:t>
      </w:r>
      <w:r w:rsidRPr="00903D77">
        <w:rPr>
          <w:rFonts w:ascii="Jomolhari" w:eastAsia="MingLiU_HKSCS" w:hAnsi="Jomolhari" w:cs="Jomolhari"/>
          <w:sz w:val="32"/>
          <w:szCs w:val="32"/>
        </w:rPr>
        <w:t></w:t>
      </w:r>
      <w:r w:rsidRPr="00903D77">
        <w:rPr>
          <w:rFonts w:ascii="Jomolhari" w:hAnsi="Jomolhari" w:cs="Jomolhari"/>
          <w:sz w:val="32"/>
          <w:szCs w:val="32"/>
        </w:rPr>
        <w:t>ལ་་</w:t>
      </w:r>
      <w:r w:rsidRPr="00903D77">
        <w:rPr>
          <w:rFonts w:ascii="Jomolhari" w:eastAsia="MingLiU_HKSCS" w:hAnsi="Jomolhari" w:cs="Jomolhari"/>
          <w:sz w:val="32"/>
          <w:szCs w:val="32"/>
        </w:rPr>
        <w:t></w:t>
      </w:r>
      <w:r w:rsidRPr="00903D77">
        <w:rPr>
          <w:rFonts w:ascii="Jomolhari" w:hAnsi="Jomolhari" w:cs="Jomolhari"/>
          <w:sz w:val="32"/>
          <w:szCs w:val="32"/>
        </w:rPr>
        <w:t>་ག་ལ་གས་ལས། དང་</w:t>
      </w:r>
      <w:r w:rsidRPr="00903D77">
        <w:rPr>
          <w:rFonts w:ascii="Jomolhari" w:eastAsia="MingLiU_HKSCS" w:hAnsi="Jomolhari" w:cs="Jomolhari"/>
          <w:sz w:val="32"/>
          <w:szCs w:val="32"/>
        </w:rPr>
        <w:t></w:t>
      </w:r>
      <w:r w:rsidRPr="00903D77">
        <w:rPr>
          <w:rFonts w:ascii="Jomolhari" w:hAnsi="Jomolhari" w:cs="Jomolhari"/>
          <w:sz w:val="32"/>
          <w:szCs w:val="32"/>
        </w:rPr>
        <w:t>་</w:t>
      </w:r>
      <w:r w:rsidRPr="00903D77">
        <w:rPr>
          <w:rFonts w:ascii="Jomolhari" w:eastAsia="MingLiU_HKSCS" w:hAnsi="Jomolhari" w:cs="Jomolhari"/>
          <w:sz w:val="32"/>
          <w:szCs w:val="32"/>
        </w:rPr>
        <w:t></w:t>
      </w:r>
      <w:r w:rsidRPr="00903D77">
        <w:rPr>
          <w:rFonts w:ascii="Jomolhari" w:hAnsi="Jomolhari" w:cs="Jomolhari"/>
          <w:sz w:val="32"/>
          <w:szCs w:val="32"/>
        </w:rPr>
        <w:t xml:space="preserve">། </w:t>
      </w:r>
      <w:r w:rsidRPr="00903D77">
        <w:rPr>
          <w:rFonts w:ascii="Jomolhari" w:eastAsia="MingLiU_HKSCS" w:hAnsi="Jomolhari" w:cs="Jomolhari"/>
          <w:sz w:val="32"/>
          <w:szCs w:val="32"/>
        </w:rPr>
        <w:t></w:t>
      </w:r>
      <w:r w:rsidRPr="00903D77">
        <w:rPr>
          <w:rFonts w:ascii="Jomolhari" w:hAnsi="Jomolhari" w:cs="Jomolhari"/>
          <w:sz w:val="32"/>
          <w:szCs w:val="32"/>
        </w:rPr>
        <w:t>ང་ག</w:t>
      </w:r>
      <w:r w:rsidRPr="00903D77">
        <w:rPr>
          <w:rFonts w:ascii="Jomolhari" w:eastAsia="MingLiU_HKSCS" w:hAnsi="Jomolhari" w:cs="Jomolhari"/>
          <w:sz w:val="32"/>
          <w:szCs w:val="32"/>
        </w:rPr>
        <w:t></w:t>
      </w:r>
      <w:r w:rsidRPr="00903D77">
        <w:rPr>
          <w:rFonts w:ascii="Jomolhari" w:hAnsi="Jomolhari" w:cs="Jomolhari"/>
          <w:sz w:val="32"/>
          <w:szCs w:val="32"/>
        </w:rPr>
        <w:t>་</w:t>
      </w:r>
      <w:r w:rsidRPr="00903D77">
        <w:rPr>
          <w:rFonts w:ascii="Jomolhari" w:eastAsia="MingLiU_HKSCS" w:hAnsi="Jomolhari" w:cs="Jomolhari"/>
          <w:sz w:val="32"/>
          <w:szCs w:val="32"/>
        </w:rPr>
        <w:t></w:t>
      </w:r>
      <w:r w:rsidRPr="00903D77">
        <w:rPr>
          <w:rFonts w:ascii="Jomolhari" w:hAnsi="Jomolhari" w:cs="Jomolhari"/>
          <w:sz w:val="32"/>
          <w:szCs w:val="32"/>
        </w:rPr>
        <w:t>ར་ར་པ་བ་པ</w:t>
      </w:r>
      <w:r w:rsidRPr="00903D77">
        <w:rPr>
          <w:rFonts w:ascii="Jomolhari" w:eastAsia="MingLiU_HKSCS" w:hAnsi="Jomolhari" w:cs="Jomolhari"/>
          <w:sz w:val="32"/>
          <w:szCs w:val="32"/>
        </w:rPr>
        <w:t></w:t>
      </w:r>
      <w:r w:rsidRPr="00903D77">
        <w:rPr>
          <w:rFonts w:ascii="Jomolhari" w:hAnsi="Jomolhari" w:cs="Jomolhari"/>
          <w:sz w:val="32"/>
          <w:szCs w:val="32"/>
        </w:rPr>
        <w:t>་མ</w:t>
      </w:r>
      <w:r w:rsidRPr="00903D77">
        <w:rPr>
          <w:rFonts w:ascii="Jomolhari" w:eastAsia="MingLiU_HKSCS" w:hAnsi="Jomolhari" w:cs="Jomolhari"/>
          <w:sz w:val="32"/>
          <w:szCs w:val="32"/>
        </w:rPr>
        <w:t></w:t>
      </w:r>
      <w:r w:rsidRPr="00903D77">
        <w:rPr>
          <w:rFonts w:ascii="Jomolhari" w:hAnsi="Jomolhari" w:cs="Jomolhari"/>
          <w:sz w:val="32"/>
          <w:szCs w:val="32"/>
        </w:rPr>
        <w:t>ལ། ད</w:t>
      </w:r>
      <w:r w:rsidRPr="00903D77">
        <w:rPr>
          <w:rFonts w:ascii="Jomolhari" w:eastAsia="MingLiU_HKSCS" w:hAnsi="Jomolhari" w:cs="Jomolhari"/>
          <w:sz w:val="32"/>
          <w:szCs w:val="32"/>
        </w:rPr>
        <w:t></w:t>
      </w:r>
      <w:r w:rsidRPr="00903D77">
        <w:rPr>
          <w:rFonts w:ascii="Jomolhari" w:hAnsi="Jomolhari" w:cs="Jomolhari"/>
          <w:sz w:val="32"/>
          <w:szCs w:val="32"/>
        </w:rPr>
        <w:t>ས་</w:t>
      </w:r>
      <w:r w:rsidRPr="00903D77">
        <w:rPr>
          <w:rFonts w:ascii="Jomolhari" w:eastAsia="MingLiU_HKSCS" w:hAnsi="Jomolhari" w:cs="Jomolhari"/>
          <w:sz w:val="32"/>
          <w:szCs w:val="32"/>
        </w:rPr>
        <w:t></w:t>
      </w:r>
      <w:r w:rsidRPr="00903D77">
        <w:rPr>
          <w:rFonts w:ascii="Jomolhari" w:hAnsi="Jomolhari" w:cs="Jomolhari"/>
          <w:sz w:val="32"/>
          <w:szCs w:val="32"/>
        </w:rPr>
        <w:t>་ག</w:t>
      </w:r>
      <w:r w:rsidRPr="00903D77">
        <w:rPr>
          <w:rFonts w:ascii="Jomolhari" w:eastAsia="MingLiU_HKSCS" w:hAnsi="Jomolhari" w:cs="Jomolhari"/>
          <w:sz w:val="32"/>
          <w:szCs w:val="32"/>
        </w:rPr>
        <w:t></w:t>
      </w:r>
      <w:r w:rsidRPr="00903D77">
        <w:rPr>
          <w:rFonts w:ascii="Jomolhari" w:hAnsi="Jomolhari" w:cs="Jomolhari"/>
          <w:sz w:val="32"/>
          <w:szCs w:val="32"/>
        </w:rPr>
        <w:t>་</w:t>
      </w:r>
      <w:r w:rsidRPr="00903D77">
        <w:rPr>
          <w:rFonts w:ascii="Jomolhari" w:eastAsia="MingLiU_HKSCS" w:hAnsi="Jomolhari" w:cs="Jomolhari"/>
          <w:sz w:val="32"/>
          <w:szCs w:val="32"/>
        </w:rPr>
        <w:t></w:t>
      </w:r>
      <w:r w:rsidRPr="00903D77">
        <w:rPr>
          <w:rFonts w:ascii="Jomolhari" w:hAnsi="Jomolhari" w:cs="Jomolhari"/>
          <w:sz w:val="32"/>
          <w:szCs w:val="32"/>
        </w:rPr>
        <w:t>ར་ར་པ་མ</w:t>
      </w:r>
      <w:r w:rsidRPr="00903D77">
        <w:rPr>
          <w:rFonts w:ascii="Jomolhari" w:eastAsia="MingLiU_HKSCS" w:hAnsi="Jomolhari" w:cs="Jomolhari"/>
          <w:sz w:val="32"/>
          <w:szCs w:val="32"/>
        </w:rPr>
        <w:t></w:t>
      </w:r>
      <w:r w:rsidRPr="00903D77">
        <w:rPr>
          <w:rFonts w:ascii="Jomolhari" w:hAnsi="Jomolhari" w:cs="Jomolhari"/>
          <w:sz w:val="32"/>
          <w:szCs w:val="32"/>
        </w:rPr>
        <w:t>ད་པ</w:t>
      </w:r>
      <w:r w:rsidRPr="00903D77">
        <w:rPr>
          <w:rFonts w:ascii="Jomolhari" w:eastAsia="MingLiU_HKSCS" w:hAnsi="Jomolhari" w:cs="Jomolhari"/>
          <w:sz w:val="32"/>
          <w:szCs w:val="32"/>
        </w:rPr>
        <w:t></w:t>
      </w:r>
      <w:r w:rsidRPr="00903D77">
        <w:rPr>
          <w:rFonts w:ascii="Jomolhari" w:hAnsi="Jomolhari" w:cs="Jomolhari"/>
          <w:sz w:val="32"/>
          <w:szCs w:val="32"/>
        </w:rPr>
        <w:t>་མ</w:t>
      </w:r>
      <w:r w:rsidRPr="00903D77">
        <w:rPr>
          <w:rFonts w:ascii="Jomolhari" w:eastAsia="MingLiU_HKSCS" w:hAnsi="Jomolhari" w:cs="Jomolhari"/>
          <w:sz w:val="32"/>
          <w:szCs w:val="32"/>
        </w:rPr>
        <w:t></w:t>
      </w:r>
      <w:r w:rsidRPr="00903D77">
        <w:rPr>
          <w:rFonts w:ascii="Jomolhari" w:hAnsi="Jomolhari" w:cs="Jomolhari"/>
          <w:sz w:val="32"/>
          <w:szCs w:val="32"/>
        </w:rPr>
        <w:t>ལ་གས་ལས་དང་</w:t>
      </w:r>
      <w:r w:rsidRPr="00903D77">
        <w:rPr>
          <w:rFonts w:ascii="Jomolhari" w:eastAsia="MingLiU_HKSCS" w:hAnsi="Jomolhari" w:cs="Jomolhari"/>
          <w:sz w:val="32"/>
          <w:szCs w:val="32"/>
        </w:rPr>
        <w:t></w:t>
      </w:r>
      <w:r w:rsidRPr="00903D77">
        <w:rPr>
          <w:rFonts w:ascii="Jomolhari" w:hAnsi="Jomolhari" w:cs="Jomolhari"/>
          <w:sz w:val="32"/>
          <w:szCs w:val="32"/>
        </w:rPr>
        <w:t>་</w:t>
      </w:r>
      <w:r w:rsidRPr="00903D77">
        <w:rPr>
          <w:rFonts w:ascii="Jomolhari" w:eastAsia="MingLiU_HKSCS" w:hAnsi="Jomolhari" w:cs="Jomolhari"/>
          <w:sz w:val="32"/>
          <w:szCs w:val="32"/>
        </w:rPr>
        <w:t></w:t>
      </w:r>
      <w:r w:rsidRPr="00903D77">
        <w:rPr>
          <w:rFonts w:ascii="Jomolhari" w:hAnsi="Jomolhari" w:cs="Jomolhari"/>
          <w:sz w:val="32"/>
          <w:szCs w:val="32"/>
        </w:rPr>
        <w:t>།  མ</w:t>
      </w:r>
      <w:r w:rsidRPr="00903D77">
        <w:rPr>
          <w:rFonts w:ascii="Jomolhari" w:eastAsia="MingLiU_HKSCS" w:hAnsi="Jomolhari" w:cs="Jomolhari"/>
          <w:sz w:val="32"/>
          <w:szCs w:val="32"/>
        </w:rPr>
        <w:t></w:t>
      </w:r>
      <w:r w:rsidRPr="00903D77">
        <w:rPr>
          <w:rFonts w:ascii="Jomolhari" w:hAnsi="Jomolhari" w:cs="Jomolhari"/>
          <w:sz w:val="32"/>
          <w:szCs w:val="32"/>
        </w:rPr>
        <w:t>ལ་་ག</w:t>
      </w:r>
      <w:r w:rsidRPr="00903D77">
        <w:rPr>
          <w:rFonts w:ascii="Jomolhari" w:eastAsia="MingLiU_HKSCS" w:hAnsi="Jomolhari" w:cs="Jomolhari"/>
          <w:sz w:val="32"/>
          <w:szCs w:val="32"/>
        </w:rPr>
        <w:t></w:t>
      </w:r>
      <w:r w:rsidRPr="00903D77">
        <w:rPr>
          <w:rFonts w:ascii="Jomolhari" w:hAnsi="Jomolhari" w:cs="Jomolhari"/>
          <w:sz w:val="32"/>
          <w:szCs w:val="32"/>
        </w:rPr>
        <w:t>་གང་ཡང་</w:t>
      </w:r>
      <w:r w:rsidRPr="00903D77">
        <w:rPr>
          <w:rFonts w:ascii="Jomolhari" w:eastAsia="MingLiU_HKSCS" w:hAnsi="Jomolhari" w:cs="Jomolhari"/>
          <w:sz w:val="32"/>
          <w:szCs w:val="32"/>
        </w:rPr>
        <w:t></w:t>
      </w:r>
      <w:r w:rsidRPr="00903D77">
        <w:rPr>
          <w:rFonts w:ascii="Jomolhari" w:hAnsi="Jomolhari" w:cs="Jomolhari"/>
          <w:sz w:val="32"/>
          <w:szCs w:val="32"/>
        </w:rPr>
        <w:t>ང་བར་</w:t>
      </w:r>
      <w:r w:rsidRPr="00903D77">
        <w:rPr>
          <w:rFonts w:ascii="Jomolhari" w:eastAsia="MingLiU_HKSCS" w:hAnsi="Jomolhari" w:cs="Jomolhari"/>
          <w:sz w:val="32"/>
          <w:szCs w:val="32"/>
        </w:rPr>
        <w:t></w:t>
      </w:r>
      <w:r w:rsidRPr="00903D77">
        <w:rPr>
          <w:rFonts w:ascii="Jomolhari" w:hAnsi="Jomolhari" w:cs="Jomolhari"/>
          <w:sz w:val="32"/>
          <w:szCs w:val="32"/>
        </w:rPr>
        <w:t>གས་བ</w:t>
      </w:r>
      <w:r w:rsidRPr="00903D77">
        <w:rPr>
          <w:rFonts w:ascii="Jomolhari" w:eastAsia="MingLiU_HKSCS" w:hAnsi="Jomolhari" w:cs="Jomolhari"/>
          <w:sz w:val="32"/>
          <w:szCs w:val="32"/>
        </w:rPr>
        <w:t></w:t>
      </w:r>
      <w:r w:rsidRPr="00903D77">
        <w:rPr>
          <w:rFonts w:ascii="Jomolhari" w:hAnsi="Jomolhari" w:cs="Jomolhari"/>
          <w:sz w:val="32"/>
          <w:szCs w:val="32"/>
        </w:rPr>
        <w:t>་དས་དང་ར། པ</w:t>
      </w:r>
      <w:r w:rsidRPr="00903D77">
        <w:rPr>
          <w:rFonts w:ascii="Jomolhari" w:eastAsia="MingLiU_HKSCS" w:hAnsi="Jomolhari" w:cs="Jomolhari"/>
          <w:sz w:val="32"/>
          <w:szCs w:val="32"/>
        </w:rPr>
        <w:t></w:t>
      </w:r>
      <w:r w:rsidRPr="00903D77">
        <w:rPr>
          <w:rFonts w:ascii="Jomolhari" w:hAnsi="Jomolhari" w:cs="Jomolhari"/>
          <w:sz w:val="32"/>
          <w:szCs w:val="32"/>
        </w:rPr>
        <w:t>་</w:t>
      </w:r>
      <w:r w:rsidRPr="00903D77">
        <w:rPr>
          <w:rFonts w:ascii="Jomolhari" w:eastAsia="MingLiU_HKSCS" w:hAnsi="Jomolhari" w:cs="Jomolhari"/>
          <w:sz w:val="32"/>
          <w:szCs w:val="32"/>
        </w:rPr>
        <w:t></w:t>
      </w:r>
      <w:r w:rsidRPr="00903D77">
        <w:rPr>
          <w:rFonts w:ascii="Jomolhari" w:hAnsi="Jomolhari" w:cs="Jomolhari"/>
          <w:sz w:val="32"/>
          <w:szCs w:val="32"/>
        </w:rPr>
        <w:t>ང་</w:t>
      </w:r>
      <w:r w:rsidRPr="00903D77">
        <w:rPr>
          <w:rFonts w:ascii="Jomolhari" w:eastAsia="MingLiU_HKSCS" w:hAnsi="Jomolhari" w:cs="Jomolhari"/>
          <w:sz w:val="32"/>
          <w:szCs w:val="32"/>
        </w:rPr>
        <w:t></w:t>
      </w:r>
      <w:r w:rsidRPr="00903D77">
        <w:rPr>
          <w:rFonts w:ascii="Jomolhari" w:hAnsi="Jomolhari" w:cs="Jomolhari"/>
          <w:sz w:val="32"/>
          <w:szCs w:val="32"/>
        </w:rPr>
        <w:t>་</w:t>
      </w:r>
      <w:r w:rsidRPr="00903D77">
        <w:rPr>
          <w:rFonts w:ascii="Jomolhari" w:eastAsia="MingLiU_HKSCS" w:hAnsi="Jomolhari" w:cs="Jomolhari"/>
          <w:sz w:val="32"/>
          <w:szCs w:val="32"/>
        </w:rPr>
        <w:t></w:t>
      </w:r>
      <w:r w:rsidRPr="00903D77">
        <w:rPr>
          <w:rFonts w:ascii="Jomolhari" w:hAnsi="Jomolhari" w:cs="Jomolhari"/>
          <w:sz w:val="32"/>
          <w:szCs w:val="32"/>
        </w:rPr>
        <w:t>་</w:t>
      </w:r>
      <w:r w:rsidRPr="00903D77">
        <w:rPr>
          <w:rFonts w:ascii="Jomolhari" w:eastAsia="MingLiU_HKSCS" w:hAnsi="Jomolhari" w:cs="Jomolhari"/>
          <w:sz w:val="32"/>
          <w:szCs w:val="32"/>
        </w:rPr>
        <w:t></w:t>
      </w:r>
      <w:r w:rsidRPr="00903D77">
        <w:rPr>
          <w:rFonts w:ascii="Jomolhari" w:hAnsi="Jomolhari" w:cs="Jomolhari"/>
          <w:sz w:val="32"/>
          <w:szCs w:val="32"/>
        </w:rPr>
        <w:t>ར་</w:t>
      </w:r>
      <w:r w:rsidRPr="00903D77">
        <w:rPr>
          <w:rFonts w:ascii="Jomolhari" w:eastAsia="MingLiU_HKSCS" w:hAnsi="Jomolhari" w:cs="Jomolhari"/>
          <w:sz w:val="32"/>
          <w:szCs w:val="32"/>
        </w:rPr>
        <w:t></w:t>
      </w:r>
      <w:r w:rsidRPr="00903D77">
        <w:rPr>
          <w:rFonts w:ascii="Jomolhari" w:hAnsi="Jomolhari" w:cs="Jomolhari"/>
          <w:sz w:val="32"/>
          <w:szCs w:val="32"/>
        </w:rPr>
        <w:t>ང་་བད་</w:t>
      </w:r>
      <w:r w:rsidRPr="00903D77">
        <w:rPr>
          <w:rFonts w:ascii="Jomolhari" w:eastAsia="MingLiU_HKSCS" w:hAnsi="Jomolhari" w:cs="Jomolhari"/>
          <w:sz w:val="32"/>
          <w:szCs w:val="32"/>
        </w:rPr>
        <w:t></w:t>
      </w:r>
      <w:r w:rsidRPr="00903D77">
        <w:rPr>
          <w:rFonts w:ascii="Jomolhari" w:hAnsi="Jomolhari" w:cs="Jomolhari"/>
          <w:sz w:val="32"/>
          <w:szCs w:val="32"/>
        </w:rPr>
        <w:t>ས་བ</w:t>
      </w:r>
      <w:r w:rsidRPr="00903D77">
        <w:rPr>
          <w:rFonts w:ascii="Jomolhari" w:eastAsia="MingLiU_HKSCS" w:hAnsi="Jomolhari" w:cs="Jomolhari"/>
          <w:sz w:val="32"/>
          <w:szCs w:val="32"/>
        </w:rPr>
        <w:t></w:t>
      </w:r>
      <w:r w:rsidRPr="00903D77">
        <w:rPr>
          <w:rFonts w:ascii="Jomolhari" w:hAnsi="Jomolhari" w:cs="Jomolhari"/>
          <w:sz w:val="32"/>
          <w:szCs w:val="32"/>
        </w:rPr>
        <w:t>ག་པ</w:t>
      </w:r>
      <w:r w:rsidRPr="00903D77">
        <w:rPr>
          <w:rFonts w:ascii="Jomolhari" w:eastAsia="MingLiU_HKSCS" w:hAnsi="Jomolhari" w:cs="Jomolhari"/>
          <w:sz w:val="32"/>
          <w:szCs w:val="32"/>
        </w:rPr>
        <w:t></w:t>
      </w:r>
      <w:r w:rsidRPr="00903D77">
        <w:rPr>
          <w:rFonts w:ascii="Jomolhari" w:hAnsi="Jomolhari" w:cs="Jomolhari"/>
          <w:sz w:val="32"/>
          <w:szCs w:val="32"/>
        </w:rPr>
        <w:t>་</w:t>
      </w:r>
      <w:r w:rsidRPr="00903D77">
        <w:rPr>
          <w:rFonts w:ascii="Jomolhari" w:eastAsia="MingLiU_HKSCS" w:hAnsi="Jomolhari" w:cs="Jomolhari"/>
          <w:sz w:val="32"/>
          <w:szCs w:val="32"/>
        </w:rPr>
        <w:t></w:t>
      </w:r>
      <w:r w:rsidRPr="00903D77">
        <w:rPr>
          <w:rFonts w:ascii="Jomolhari" w:hAnsi="Jomolhari" w:cs="Jomolhari"/>
          <w:sz w:val="32"/>
          <w:szCs w:val="32"/>
        </w:rPr>
        <w:t>ན་</w:t>
      </w:r>
      <w:r w:rsidRPr="00903D77">
        <w:rPr>
          <w:rFonts w:ascii="Jomolhari" w:eastAsia="MingLiU_HKSCS" w:hAnsi="Jomolhari" w:cs="Jomolhari"/>
          <w:sz w:val="32"/>
          <w:szCs w:val="32"/>
        </w:rPr>
        <w:t></w:t>
      </w:r>
      <w:r w:rsidRPr="00903D77">
        <w:rPr>
          <w:rFonts w:ascii="Jomolhari" w:hAnsi="Jomolhari" w:cs="Jomolhari"/>
          <w:sz w:val="32"/>
          <w:szCs w:val="32"/>
        </w:rPr>
        <w:t>་</w:t>
      </w:r>
      <w:r w:rsidRPr="00903D77">
        <w:rPr>
          <w:rFonts w:ascii="Jomolhari" w:eastAsia="MingLiU_HKSCS" w:hAnsi="Jomolhari" w:cs="Jomolhari"/>
          <w:sz w:val="32"/>
          <w:szCs w:val="32"/>
        </w:rPr>
        <w:t></w:t>
      </w:r>
      <w:r w:rsidRPr="00903D77">
        <w:rPr>
          <w:rFonts w:ascii="Jomolhari" w:hAnsi="Jomolhari" w:cs="Jomolhari"/>
          <w:sz w:val="32"/>
          <w:szCs w:val="32"/>
        </w:rPr>
        <w:t>་་པ་་</w:t>
      </w:r>
      <w:r w:rsidRPr="00903D77">
        <w:rPr>
          <w:rFonts w:ascii="Jomolhari" w:eastAsia="MingLiU_HKSCS" w:hAnsi="Jomolhari" w:cs="Jomolhari"/>
          <w:sz w:val="32"/>
          <w:szCs w:val="32"/>
        </w:rPr>
        <w:t></w:t>
      </w:r>
      <w:r w:rsidRPr="00903D77">
        <w:rPr>
          <w:rFonts w:ascii="Jomolhari" w:hAnsi="Jomolhari" w:cs="Jomolhari"/>
          <w:sz w:val="32"/>
          <w:szCs w:val="32"/>
        </w:rPr>
        <w:t>་</w:t>
      </w:r>
      <w:r w:rsidRPr="00903D77">
        <w:rPr>
          <w:rFonts w:ascii="Jomolhari" w:eastAsia="MingLiU_HKSCS" w:hAnsi="Jomolhari" w:cs="Jomolhari"/>
          <w:sz w:val="32"/>
          <w:szCs w:val="32"/>
        </w:rPr>
        <w:t></w:t>
      </w:r>
      <w:r w:rsidRPr="00903D77">
        <w:rPr>
          <w:rFonts w:ascii="Jomolhari" w:hAnsi="Jomolhari" w:cs="Jomolhari"/>
          <w:sz w:val="32"/>
          <w:szCs w:val="32"/>
        </w:rPr>
        <w:t>ང་</w:t>
      </w:r>
    </w:p>
    <w:p w:rsidR="00B950B9" w:rsidRPr="00903D77" w:rsidRDefault="00B950B9" w:rsidP="00B950B9">
      <w:pPr>
        <w:rPr>
          <w:rFonts w:ascii="Jomolhari" w:hAnsi="Jomolhari" w:cs="Jomolhari"/>
          <w:sz w:val="32"/>
          <w:szCs w:val="32"/>
        </w:rPr>
      </w:pPr>
      <w:r w:rsidRPr="00903D77">
        <w:rPr>
          <w:rFonts w:ascii="Jomolhari" w:eastAsia="MingLiU_HKSCS" w:hAnsi="Jomolhari" w:cs="Jomolhari"/>
          <w:sz w:val="32"/>
          <w:szCs w:val="32"/>
        </w:rPr>
        <w:t></w:t>
      </w:r>
      <w:r w:rsidRPr="00903D77">
        <w:rPr>
          <w:rFonts w:ascii="Jomolhari" w:hAnsi="Jomolhari" w:cs="Jomolhari"/>
          <w:sz w:val="32"/>
          <w:szCs w:val="32"/>
        </w:rPr>
        <w:t>། དས་</w:t>
      </w:r>
      <w:r w:rsidRPr="00903D77">
        <w:rPr>
          <w:rFonts w:ascii="Jomolhari" w:eastAsia="MingLiU_HKSCS" w:hAnsi="Jomolhari" w:cs="Jomolhari"/>
          <w:sz w:val="32"/>
          <w:szCs w:val="32"/>
        </w:rPr>
        <w:t></w:t>
      </w:r>
      <w:r w:rsidRPr="00903D77">
        <w:rPr>
          <w:rFonts w:ascii="Jomolhari" w:hAnsi="Jomolhari" w:cs="Jomolhari"/>
          <w:sz w:val="32"/>
          <w:szCs w:val="32"/>
        </w:rPr>
        <w:t>་</w:t>
      </w:r>
      <w:r w:rsidRPr="00903D77">
        <w:rPr>
          <w:rFonts w:ascii="Jomolhari" w:eastAsia="MingLiU_HKSCS" w:hAnsi="Jomolhari" w:cs="Jomolhari"/>
          <w:sz w:val="32"/>
          <w:szCs w:val="32"/>
        </w:rPr>
        <w:t></w:t>
      </w:r>
      <w:r w:rsidRPr="00903D77">
        <w:rPr>
          <w:rFonts w:ascii="Jomolhari" w:hAnsi="Jomolhari" w:cs="Jomolhari"/>
          <w:sz w:val="32"/>
          <w:szCs w:val="32"/>
        </w:rPr>
        <w:t>་མ། མ</w:t>
      </w:r>
      <w:r w:rsidRPr="00903D77">
        <w:rPr>
          <w:rFonts w:ascii="Jomolhari" w:eastAsia="MingLiU_HKSCS" w:hAnsi="Jomolhari" w:cs="Jomolhari"/>
          <w:sz w:val="32"/>
          <w:szCs w:val="32"/>
        </w:rPr>
        <w:t></w:t>
      </w:r>
      <w:r w:rsidRPr="00903D77">
        <w:rPr>
          <w:rFonts w:ascii="Jomolhari" w:hAnsi="Jomolhari" w:cs="Jomolhari"/>
          <w:sz w:val="32"/>
          <w:szCs w:val="32"/>
        </w:rPr>
        <w:t>ན་</w:t>
      </w:r>
      <w:r w:rsidRPr="00903D77">
        <w:rPr>
          <w:rFonts w:ascii="Jomolhari" w:eastAsia="MingLiU_HKSCS" w:hAnsi="Jomolhari" w:cs="Jomolhari"/>
          <w:sz w:val="32"/>
          <w:szCs w:val="32"/>
        </w:rPr>
        <w:t></w:t>
      </w:r>
      <w:r w:rsidRPr="00903D77">
        <w:rPr>
          <w:rFonts w:ascii="Jomolhari" w:hAnsi="Jomolhari" w:cs="Jomolhari"/>
          <w:sz w:val="32"/>
          <w:szCs w:val="32"/>
        </w:rPr>
        <w:t>་</w:t>
      </w:r>
      <w:r w:rsidRPr="00903D77">
        <w:rPr>
          <w:rFonts w:ascii="Jomolhari" w:eastAsia="MingLiU_HKSCS" w:hAnsi="Jomolhari" w:cs="Jomolhari"/>
          <w:sz w:val="32"/>
          <w:szCs w:val="32"/>
        </w:rPr>
        <w:t></w:t>
      </w:r>
      <w:r w:rsidRPr="00903D77">
        <w:rPr>
          <w:rFonts w:ascii="Jomolhari" w:hAnsi="Jomolhari" w:cs="Jomolhari"/>
          <w:sz w:val="32"/>
          <w:szCs w:val="32"/>
        </w:rPr>
        <w:t>་དམ། གཡས་</w:t>
      </w:r>
      <w:r w:rsidRPr="00903D77">
        <w:rPr>
          <w:rFonts w:ascii="Jomolhari" w:eastAsia="MingLiU_HKSCS" w:hAnsi="Jomolhari" w:cs="Jomolhari"/>
          <w:sz w:val="32"/>
          <w:szCs w:val="32"/>
        </w:rPr>
        <w:t></w:t>
      </w:r>
      <w:r w:rsidRPr="00903D77">
        <w:rPr>
          <w:rFonts w:ascii="Jomolhari" w:hAnsi="Jomolhari" w:cs="Jomolhari"/>
          <w:sz w:val="32"/>
          <w:szCs w:val="32"/>
        </w:rPr>
        <w:t>་སངས་ས།</w:t>
      </w:r>
      <w:r w:rsidR="005B166A" w:rsidRPr="00903D77">
        <w:rPr>
          <w:rFonts w:ascii="Jomolhari" w:hAnsi="Jomolhari" w:cs="Jomolhari"/>
          <w:sz w:val="32"/>
          <w:szCs w:val="32"/>
        </w:rPr>
        <w:t xml:space="preserve"> </w:t>
      </w:r>
      <w:r w:rsidRPr="00903D77">
        <w:rPr>
          <w:rFonts w:ascii="Jomolhari" w:hAnsi="Jomolhari" w:cs="Jomolhari"/>
          <w:sz w:val="32"/>
          <w:szCs w:val="32"/>
        </w:rPr>
        <w:t>བ་</w:t>
      </w:r>
      <w:r w:rsidRPr="00903D77">
        <w:rPr>
          <w:rFonts w:ascii="Jomolhari" w:eastAsia="MingLiU_HKSCS" w:hAnsi="Jomolhari" w:cs="Jomolhari"/>
          <w:sz w:val="32"/>
          <w:szCs w:val="32"/>
        </w:rPr>
        <w:t></w:t>
      </w:r>
      <w:r w:rsidRPr="00903D77">
        <w:rPr>
          <w:rFonts w:ascii="Jomolhari" w:hAnsi="Jomolhari" w:cs="Jomolhari"/>
          <w:sz w:val="32"/>
          <w:szCs w:val="32"/>
        </w:rPr>
        <w:t>་</w:t>
      </w:r>
      <w:r w:rsidRPr="00903D77">
        <w:rPr>
          <w:rFonts w:ascii="Jomolhari" w:eastAsia="MingLiU_HKSCS" w:hAnsi="Jomolhari" w:cs="Jomolhari"/>
          <w:sz w:val="32"/>
          <w:szCs w:val="32"/>
        </w:rPr>
        <w:t></w:t>
      </w:r>
      <w:r w:rsidRPr="00903D77">
        <w:rPr>
          <w:rFonts w:ascii="Jomolhari" w:hAnsi="Jomolhari" w:cs="Jomolhari"/>
          <w:sz w:val="32"/>
          <w:szCs w:val="32"/>
        </w:rPr>
        <w:t>ས། ག</w:t>
      </w:r>
      <w:r w:rsidRPr="00903D77">
        <w:rPr>
          <w:rFonts w:ascii="Jomolhari" w:eastAsia="MingLiU_HKSCS" w:hAnsi="Jomolhari" w:cs="Jomolhari"/>
          <w:sz w:val="32"/>
          <w:szCs w:val="32"/>
        </w:rPr>
        <w:t></w:t>
      </w:r>
      <w:r w:rsidRPr="00903D77">
        <w:rPr>
          <w:rFonts w:ascii="Jomolhari" w:hAnsi="Jomolhari" w:cs="Jomolhari"/>
          <w:sz w:val="32"/>
          <w:szCs w:val="32"/>
        </w:rPr>
        <w:t>ན་</w:t>
      </w:r>
      <w:r w:rsidRPr="00903D77">
        <w:rPr>
          <w:rFonts w:ascii="Jomolhari" w:eastAsia="MingLiU_HKSCS" w:hAnsi="Jomolhari" w:cs="Jomolhari"/>
          <w:sz w:val="32"/>
          <w:szCs w:val="32"/>
        </w:rPr>
        <w:t></w:t>
      </w:r>
      <w:r w:rsidRPr="00903D77">
        <w:rPr>
          <w:rFonts w:ascii="Jomolhari" w:hAnsi="Jomolhari" w:cs="Jomolhari"/>
          <w:sz w:val="32"/>
          <w:szCs w:val="32"/>
        </w:rPr>
        <w:t>་ད་འ</w:t>
      </w:r>
      <w:r w:rsidRPr="00903D77">
        <w:rPr>
          <w:rFonts w:ascii="Jomolhari" w:eastAsia="MingLiU_HKSCS" w:hAnsi="Jomolhari" w:cs="Jomolhari"/>
          <w:sz w:val="32"/>
          <w:szCs w:val="32"/>
        </w:rPr>
        <w:t></w:t>
      </w:r>
      <w:r w:rsidRPr="00903D77">
        <w:rPr>
          <w:rFonts w:ascii="Jomolhari" w:hAnsi="Jomolhari" w:cs="Jomolhari"/>
          <w:sz w:val="32"/>
          <w:szCs w:val="32"/>
        </w:rPr>
        <w:t>ན་ད</w:t>
      </w:r>
      <w:r w:rsidRPr="00903D77">
        <w:rPr>
          <w:rFonts w:ascii="Jomolhari" w:eastAsia="MingLiU_HKSCS" w:hAnsi="Jomolhari" w:cs="Jomolhari"/>
          <w:sz w:val="32"/>
          <w:szCs w:val="32"/>
        </w:rPr>
        <w:t></w:t>
      </w:r>
      <w:r w:rsidRPr="00903D77">
        <w:rPr>
          <w:rFonts w:ascii="Jomolhari" w:hAnsi="Jomolhari" w:cs="Jomolhari"/>
          <w:sz w:val="32"/>
          <w:szCs w:val="32"/>
        </w:rPr>
        <w:t>ན་མ</w:t>
      </w:r>
      <w:r w:rsidRPr="00903D77">
        <w:rPr>
          <w:rFonts w:ascii="Jomolhari" w:eastAsia="MingLiU_HKSCS" w:hAnsi="Jomolhari" w:cs="Jomolhari"/>
          <w:sz w:val="32"/>
          <w:szCs w:val="32"/>
        </w:rPr>
        <w:t></w:t>
      </w:r>
      <w:r w:rsidRPr="00903D77">
        <w:rPr>
          <w:rFonts w:ascii="Jomolhari" w:hAnsi="Jomolhari" w:cs="Jomolhari"/>
          <w:sz w:val="32"/>
          <w:szCs w:val="32"/>
        </w:rPr>
        <w:t>ག་</w:t>
      </w:r>
      <w:r w:rsidRPr="00903D77">
        <w:rPr>
          <w:rFonts w:ascii="Jomolhari" w:eastAsia="MingLiU_HKSCS" w:hAnsi="Jomolhari" w:cs="Jomolhari"/>
          <w:sz w:val="32"/>
          <w:szCs w:val="32"/>
        </w:rPr>
        <w:t></w:t>
      </w:r>
      <w:r w:rsidRPr="00903D77">
        <w:rPr>
          <w:rFonts w:ascii="Jomolhari" w:hAnsi="Jomolhari" w:cs="Jomolhari"/>
          <w:sz w:val="32"/>
          <w:szCs w:val="32"/>
        </w:rPr>
        <w:t>མས་དང༌།</w:t>
      </w:r>
      <w:r w:rsidR="005B166A" w:rsidRPr="00903D77">
        <w:rPr>
          <w:rFonts w:ascii="Jomolhari" w:hAnsi="Jomolhari" w:cs="Jomolhari"/>
          <w:sz w:val="32"/>
          <w:szCs w:val="32"/>
        </w:rPr>
        <w:t xml:space="preserve"> </w:t>
      </w:r>
      <w:r w:rsidRPr="00903D77">
        <w:rPr>
          <w:rFonts w:ascii="Jomolhari" w:hAnsi="Jomolhari" w:cs="Jomolhari"/>
          <w:sz w:val="32"/>
          <w:szCs w:val="32"/>
        </w:rPr>
        <w:t>མཐར་དམ་པ</w:t>
      </w:r>
      <w:r w:rsidRPr="00903D77">
        <w:rPr>
          <w:rFonts w:ascii="Jomolhari" w:eastAsia="MingLiU_HKSCS" w:hAnsi="Jomolhari" w:cs="Jomolhari"/>
          <w:sz w:val="32"/>
          <w:szCs w:val="32"/>
        </w:rPr>
        <w:t></w:t>
      </w:r>
      <w:r w:rsidRPr="00903D77">
        <w:rPr>
          <w:rFonts w:ascii="Jomolhari" w:hAnsi="Jomolhari" w:cs="Jomolhari"/>
          <w:sz w:val="32"/>
          <w:szCs w:val="32"/>
        </w:rPr>
        <w:t>་</w:t>
      </w:r>
      <w:r w:rsidRPr="00903D77">
        <w:rPr>
          <w:rFonts w:ascii="Jomolhari" w:eastAsia="MingLiU_HKSCS" w:hAnsi="Jomolhari" w:cs="Jomolhari"/>
          <w:sz w:val="32"/>
          <w:szCs w:val="32"/>
        </w:rPr>
        <w:t></w:t>
      </w:r>
      <w:r w:rsidRPr="00903D77">
        <w:rPr>
          <w:rFonts w:ascii="Jomolhari" w:hAnsi="Jomolhari" w:cs="Jomolhari"/>
          <w:sz w:val="32"/>
          <w:szCs w:val="32"/>
        </w:rPr>
        <w:t>ས་</w:t>
      </w:r>
      <w:r w:rsidRPr="00903D77">
        <w:rPr>
          <w:rFonts w:ascii="Jomolhari" w:eastAsia="MingLiU_HKSCS" w:hAnsi="Jomolhari" w:cs="Jomolhari"/>
          <w:sz w:val="32"/>
          <w:szCs w:val="32"/>
        </w:rPr>
        <w:t></w:t>
      </w:r>
      <w:r w:rsidRPr="00903D77">
        <w:rPr>
          <w:rFonts w:ascii="Jomolhari" w:hAnsi="Jomolhari" w:cs="Jomolhari"/>
          <w:sz w:val="32"/>
          <w:szCs w:val="32"/>
        </w:rPr>
        <w:t>ང་བ་དང་བཅས་པ་ད</w:t>
      </w:r>
      <w:r w:rsidRPr="00903D77">
        <w:rPr>
          <w:rFonts w:ascii="Jomolhari" w:eastAsia="MingLiU_HKSCS" w:hAnsi="Jomolhari" w:cs="Jomolhari"/>
          <w:sz w:val="32"/>
          <w:szCs w:val="32"/>
        </w:rPr>
        <w:t></w:t>
      </w:r>
      <w:r w:rsidRPr="00903D77">
        <w:rPr>
          <w:rFonts w:ascii="Jomolhari" w:hAnsi="Jomolhari" w:cs="Jomolhari"/>
          <w:sz w:val="32"/>
          <w:szCs w:val="32"/>
        </w:rPr>
        <w:t xml:space="preserve">གས་ལ། </w:t>
      </w:r>
      <w:r w:rsidRPr="00903D77">
        <w:rPr>
          <w:rFonts w:ascii="Jomolhari" w:eastAsia="MingLiU_HKSCS" w:hAnsi="Jomolhari" w:cs="Jomolhari"/>
          <w:sz w:val="32"/>
          <w:szCs w:val="32"/>
        </w:rPr>
        <w:t></w:t>
      </w:r>
      <w:r w:rsidRPr="00903D77">
        <w:rPr>
          <w:rFonts w:ascii="Jomolhari" w:hAnsi="Jomolhari" w:cs="Jomolhari"/>
          <w:sz w:val="32"/>
          <w:szCs w:val="32"/>
        </w:rPr>
        <w:t>ན་</w:t>
      </w:r>
      <w:r w:rsidRPr="00903D77">
        <w:rPr>
          <w:rFonts w:ascii="Jomolhari" w:eastAsia="MingLiU_HKSCS" w:hAnsi="Jomolhari" w:cs="Jomolhari"/>
          <w:sz w:val="32"/>
          <w:szCs w:val="32"/>
        </w:rPr>
        <w:t></w:t>
      </w:r>
      <w:r w:rsidRPr="00903D77">
        <w:rPr>
          <w:rFonts w:ascii="Jomolhari" w:hAnsi="Jomolhari" w:cs="Jomolhari"/>
          <w:sz w:val="32"/>
          <w:szCs w:val="32"/>
        </w:rPr>
        <w:t>ན་བ</w:t>
      </w:r>
      <w:r w:rsidRPr="00903D77">
        <w:rPr>
          <w:rFonts w:ascii="Jomolhari" w:eastAsia="MingLiU_HKSCS" w:hAnsi="Jomolhari" w:cs="Jomolhari"/>
          <w:sz w:val="32"/>
          <w:szCs w:val="32"/>
        </w:rPr>
        <w:t></w:t>
      </w:r>
      <w:r w:rsidRPr="00903D77">
        <w:rPr>
          <w:rFonts w:ascii="Jomolhari" w:hAnsi="Jomolhari" w:cs="Jomolhari"/>
          <w:sz w:val="32"/>
          <w:szCs w:val="32"/>
        </w:rPr>
        <w:t>ན་པས་ཡན་ལག་བ</w:t>
      </w:r>
      <w:r w:rsidRPr="00903D77">
        <w:rPr>
          <w:rFonts w:ascii="Jomolhari" w:eastAsia="MingLiU_HKSCS" w:hAnsi="Jomolhari" w:cs="Jomolhari"/>
          <w:sz w:val="32"/>
          <w:szCs w:val="32"/>
        </w:rPr>
        <w:t></w:t>
      </w:r>
      <w:r w:rsidRPr="00903D77">
        <w:rPr>
          <w:rFonts w:ascii="Jomolhari" w:hAnsi="Jomolhari" w:cs="Jomolhari"/>
          <w:sz w:val="32"/>
          <w:szCs w:val="32"/>
        </w:rPr>
        <w:t>ན་པ་ཡང་འལ་</w:t>
      </w:r>
      <w:r w:rsidRPr="00903D77">
        <w:rPr>
          <w:rFonts w:ascii="Jomolhari" w:eastAsia="MingLiU_HKSCS" w:hAnsi="Jomolhari" w:cs="Jomolhari"/>
          <w:sz w:val="32"/>
          <w:szCs w:val="32"/>
        </w:rPr>
        <w:t></w:t>
      </w:r>
      <w:r w:rsidRPr="00903D77">
        <w:rPr>
          <w:rFonts w:ascii="Jomolhari" w:hAnsi="Jomolhari" w:cs="Jomolhari"/>
          <w:sz w:val="32"/>
          <w:szCs w:val="32"/>
        </w:rPr>
        <w:t>།</w:t>
      </w:r>
    </w:p>
    <w:p w:rsidR="00B950B9" w:rsidRPr="005B166A" w:rsidRDefault="00B950B9" w:rsidP="00B950B9">
      <w:r w:rsidRPr="005B166A">
        <w:t>The maṇḍala ritual, which completes the</w:t>
      </w:r>
      <w:r w:rsidR="005B166A">
        <w:t xml:space="preserve"> </w:t>
      </w:r>
      <w:r w:rsidRPr="005B166A">
        <w:t>two accumulations, has two parts. First, during meditation sessions, there are two types of maṇḍalas: the maṇḍala of accomplishment, the field of focus for one’s gathering of the two accumulations,  and the offering maṇḍala, which contains the substances offered. For the first  of  these, the maṇḍala’s physical base may be made of any suitable  material.  Visualize  that  in its center and each of its four directions there are lotus flowers, upon each of which stand eight lions supporting a throne made of precious jewels, upon which is a  lotus, sun, and moon seat. On these  central thrones sit the gurus, in  front  sit  the yidams,  to  the  right  the  buddhas,  behind</w:t>
      </w:r>
      <w:r w:rsidR="005B166A">
        <w:t xml:space="preserve"> </w:t>
      </w:r>
      <w:r w:rsidRPr="005B166A">
        <w:t>the dharma, and to the left the sangha—so are the rare and supreme jewels arrayed. The dharma protectors  guard the maṇḍala’s perimeter. While remembering its meaning, offer the seven branches:</w:t>
      </w:r>
    </w:p>
    <w:p w:rsidR="00B950B9" w:rsidRPr="0096162D" w:rsidRDefault="00B950B9" w:rsidP="00B950B9">
      <w:pPr>
        <w:rPr>
          <w:rFonts w:cs="Jomolhari"/>
          <w:szCs w:val="32"/>
        </w:rPr>
      </w:pPr>
    </w:p>
    <w:p w:rsidR="00B950B9" w:rsidRPr="00692296" w:rsidRDefault="00B950B9" w:rsidP="00B950B9">
      <w:pPr>
        <w:rPr>
          <w:rFonts w:ascii="Jomolhari" w:hAnsi="Jomolhari" w:cs="Jomolhari"/>
          <w:sz w:val="44"/>
          <w:szCs w:val="44"/>
        </w:rPr>
      </w:pPr>
      <w:r w:rsidRPr="00692296">
        <w:rPr>
          <w:rFonts w:ascii="Jomolhari" w:eastAsia="MingLiU_HKSCS" w:hAnsi="Jomolhari" w:cs="Jomolhari"/>
          <w:sz w:val="44"/>
          <w:szCs w:val="44"/>
        </w:rPr>
        <w:t></w:t>
      </w:r>
      <w:r w:rsidRPr="00692296">
        <w:rPr>
          <w:rFonts w:ascii="Jomolhari" w:hAnsi="Jomolhari" w:cs="Jomolhari"/>
          <w:sz w:val="44"/>
          <w:szCs w:val="44"/>
        </w:rPr>
        <w:t>ག་</w:t>
      </w:r>
      <w:r w:rsidRPr="00692296">
        <w:rPr>
          <w:rFonts w:ascii="Jomolhari" w:eastAsia="MingLiU_HKSCS" w:hAnsi="Jomolhari" w:cs="Jomolhari"/>
          <w:sz w:val="44"/>
          <w:szCs w:val="44"/>
        </w:rPr>
        <w:t></w:t>
      </w:r>
      <w:r w:rsidRPr="00692296">
        <w:rPr>
          <w:rFonts w:ascii="Jomolhari" w:hAnsi="Jomolhari" w:cs="Jomolhari"/>
          <w:sz w:val="44"/>
          <w:szCs w:val="44"/>
        </w:rPr>
        <w:t>ན་</w:t>
      </w:r>
      <w:r w:rsidRPr="00692296">
        <w:rPr>
          <w:rFonts w:ascii="Jomolhari" w:eastAsia="MingLiU_HKSCS" w:hAnsi="Jomolhari" w:cs="Jomolhari"/>
          <w:sz w:val="44"/>
          <w:szCs w:val="44"/>
        </w:rPr>
        <w:t></w:t>
      </w:r>
      <w:r w:rsidRPr="00692296">
        <w:rPr>
          <w:rFonts w:ascii="Jomolhari" w:hAnsi="Jomolhari" w:cs="Jomolhari"/>
          <w:sz w:val="44"/>
          <w:szCs w:val="44"/>
        </w:rPr>
        <w:t>ས་</w:t>
      </w:r>
      <w:r w:rsidRPr="00692296">
        <w:rPr>
          <w:rFonts w:ascii="Jomolhari" w:eastAsia="MingLiU_HKSCS" w:hAnsi="Jomolhari" w:cs="Jomolhari"/>
          <w:sz w:val="44"/>
          <w:szCs w:val="44"/>
        </w:rPr>
        <w:t></w:t>
      </w:r>
      <w:r w:rsidRPr="00692296">
        <w:rPr>
          <w:rFonts w:ascii="Jomolhari" w:hAnsi="Jomolhari" w:cs="Jomolhari"/>
          <w:sz w:val="44"/>
          <w:szCs w:val="44"/>
        </w:rPr>
        <w:t>་ད</w:t>
      </w:r>
      <w:r w:rsidRPr="00692296">
        <w:rPr>
          <w:rFonts w:ascii="Jomolhari" w:eastAsia="MingLiU_HKSCS" w:hAnsi="Jomolhari" w:cs="Jomolhari"/>
          <w:sz w:val="44"/>
          <w:szCs w:val="44"/>
        </w:rPr>
        <w:t></w:t>
      </w:r>
      <w:r w:rsidRPr="00692296">
        <w:rPr>
          <w:rFonts w:ascii="Jomolhari" w:hAnsi="Jomolhari" w:cs="Jomolhari"/>
          <w:sz w:val="44"/>
          <w:szCs w:val="44"/>
        </w:rPr>
        <w:t>ངས་</w:t>
      </w:r>
      <w:r w:rsidRPr="00692296">
        <w:rPr>
          <w:rFonts w:ascii="Jomolhari" w:eastAsia="MingLiU_HKSCS" w:hAnsi="Jomolhari" w:cs="Jomolhari"/>
          <w:sz w:val="44"/>
          <w:szCs w:val="44"/>
        </w:rPr>
        <w:t></w:t>
      </w:r>
      <w:r w:rsidRPr="00692296">
        <w:rPr>
          <w:rFonts w:ascii="Jomolhari" w:hAnsi="Jomolhari" w:cs="Jomolhari"/>
          <w:sz w:val="44"/>
          <w:szCs w:val="44"/>
        </w:rPr>
        <w:t>་་</w:t>
      </w:r>
      <w:r w:rsidRPr="00692296">
        <w:rPr>
          <w:rFonts w:ascii="Jomolhari" w:eastAsia="MingLiU_HKSCS" w:hAnsi="Jomolhari" w:cs="Jomolhari"/>
          <w:sz w:val="44"/>
          <w:szCs w:val="44"/>
        </w:rPr>
        <w:t></w:t>
      </w:r>
      <w:r w:rsidRPr="00692296">
        <w:rPr>
          <w:rFonts w:ascii="Jomolhari" w:hAnsi="Jomolhari" w:cs="Jomolhari"/>
          <w:sz w:val="44"/>
          <w:szCs w:val="44"/>
        </w:rPr>
        <w:t>ང་</w:t>
      </w:r>
      <w:r w:rsidRPr="00692296">
        <w:rPr>
          <w:rFonts w:ascii="Jomolhari" w:eastAsia="MingLiU_HKSCS" w:hAnsi="Jomolhari" w:cs="Jomolhari"/>
          <w:sz w:val="44"/>
          <w:szCs w:val="44"/>
        </w:rPr>
        <w:t></w:t>
      </w:r>
      <w:r w:rsidRPr="00692296">
        <w:rPr>
          <w:rFonts w:ascii="Jomolhari" w:hAnsi="Jomolhari" w:cs="Jomolhari"/>
          <w:sz w:val="44"/>
          <w:szCs w:val="44"/>
        </w:rPr>
        <w:t>། །</w:t>
      </w:r>
    </w:p>
    <w:p w:rsidR="00B950B9" w:rsidRPr="00296280" w:rsidRDefault="00B950B9" w:rsidP="00B950B9">
      <w:pPr>
        <w:rPr>
          <w:rFonts w:ascii="Arial" w:hAnsi="Arial" w:cs="Arial"/>
          <w:b/>
          <w:sz w:val="28"/>
          <w:szCs w:val="32"/>
        </w:rPr>
      </w:pPr>
      <w:r w:rsidRPr="00296280">
        <w:rPr>
          <w:rFonts w:ascii="Arial" w:hAnsi="Arial" w:cs="Arial"/>
          <w:b/>
          <w:sz w:val="28"/>
          <w:szCs w:val="32"/>
        </w:rPr>
        <w:t>ok min chö kyi ying kyi po drang du</w:t>
      </w:r>
    </w:p>
    <w:p w:rsidR="00B950B9" w:rsidRPr="0096162D" w:rsidRDefault="00B950B9" w:rsidP="00B950B9">
      <w:pPr>
        <w:rPr>
          <w:rFonts w:cs="Jomolhari"/>
          <w:szCs w:val="32"/>
        </w:rPr>
      </w:pPr>
      <w:r w:rsidRPr="0096162D">
        <w:rPr>
          <w:rFonts w:cs="Jomolhari"/>
          <w:szCs w:val="32"/>
        </w:rPr>
        <w:t>In the dharma expanse palace of Akaniṣṭha</w:t>
      </w:r>
    </w:p>
    <w:p w:rsidR="00B950B9" w:rsidRPr="0096162D" w:rsidRDefault="00B950B9" w:rsidP="00B950B9">
      <w:pPr>
        <w:rPr>
          <w:rFonts w:cs="Jomolhari"/>
          <w:szCs w:val="32"/>
        </w:rPr>
      </w:pPr>
    </w:p>
    <w:p w:rsidR="00B950B9" w:rsidRPr="00692296" w:rsidRDefault="00B950B9" w:rsidP="00B950B9">
      <w:pPr>
        <w:rPr>
          <w:rFonts w:ascii="Jomolhari" w:hAnsi="Jomolhari" w:cs="Jomolhari"/>
          <w:sz w:val="44"/>
          <w:szCs w:val="44"/>
        </w:rPr>
      </w:pPr>
      <w:r w:rsidRPr="00692296">
        <w:rPr>
          <w:rFonts w:ascii="Jomolhari" w:eastAsia="MingLiU_HKSCS" w:hAnsi="Jomolhari" w:cs="Jomolhari"/>
          <w:sz w:val="44"/>
          <w:szCs w:val="44"/>
        </w:rPr>
        <w:t></w:t>
      </w:r>
      <w:r w:rsidRPr="00692296">
        <w:rPr>
          <w:rFonts w:ascii="Jomolhari" w:hAnsi="Jomolhari" w:cs="Jomolhari"/>
          <w:sz w:val="44"/>
          <w:szCs w:val="44"/>
        </w:rPr>
        <w:t>ས་ག</w:t>
      </w:r>
      <w:r w:rsidRPr="00692296">
        <w:rPr>
          <w:rFonts w:ascii="Jomolhari" w:eastAsia="MingLiU_HKSCS" w:hAnsi="Jomolhari" w:cs="Jomolhari"/>
          <w:sz w:val="44"/>
          <w:szCs w:val="44"/>
        </w:rPr>
        <w:t></w:t>
      </w:r>
      <w:r w:rsidRPr="00692296">
        <w:rPr>
          <w:rFonts w:ascii="Jomolhari" w:hAnsi="Jomolhari" w:cs="Jomolhari"/>
          <w:sz w:val="44"/>
          <w:szCs w:val="44"/>
        </w:rPr>
        <w:t>མ་སངས་ས་</w:t>
      </w:r>
      <w:r w:rsidRPr="00692296">
        <w:rPr>
          <w:rFonts w:ascii="Jomolhari" w:eastAsia="MingLiU_HKSCS" w:hAnsi="Jomolhari" w:cs="Jomolhari"/>
          <w:sz w:val="44"/>
          <w:szCs w:val="44"/>
        </w:rPr>
        <w:t></w:t>
      </w:r>
      <w:r w:rsidRPr="00692296">
        <w:rPr>
          <w:rFonts w:ascii="Jomolhari" w:hAnsi="Jomolhari" w:cs="Jomolhari"/>
          <w:sz w:val="44"/>
          <w:szCs w:val="44"/>
        </w:rPr>
        <w:t>ན་་</w:t>
      </w:r>
      <w:r w:rsidRPr="00692296">
        <w:rPr>
          <w:rFonts w:ascii="Jomolhari" w:eastAsia="MingLiU_HKSCS" w:hAnsi="Jomolhari" w:cs="Jomolhari"/>
          <w:sz w:val="44"/>
          <w:szCs w:val="44"/>
        </w:rPr>
        <w:t></w:t>
      </w:r>
      <w:r w:rsidRPr="00692296">
        <w:rPr>
          <w:rFonts w:ascii="Jomolhari" w:hAnsi="Jomolhari" w:cs="Jomolhari"/>
          <w:sz w:val="44"/>
          <w:szCs w:val="44"/>
        </w:rPr>
        <w:t>་</w:t>
      </w:r>
      <w:r w:rsidRPr="00692296">
        <w:rPr>
          <w:rFonts w:ascii="Jomolhari" w:eastAsia="MingLiU_HKSCS" w:hAnsi="Jomolhari" w:cs="Jomolhari"/>
          <w:sz w:val="44"/>
          <w:szCs w:val="44"/>
        </w:rPr>
        <w:t></w:t>
      </w:r>
      <w:r w:rsidRPr="00692296">
        <w:rPr>
          <w:rFonts w:ascii="Jomolhari" w:hAnsi="Jomolhari" w:cs="Jomolhari"/>
          <w:sz w:val="44"/>
          <w:szCs w:val="44"/>
        </w:rPr>
        <w:t>་ད། །</w:t>
      </w:r>
    </w:p>
    <w:p w:rsidR="00B950B9" w:rsidRPr="00296280" w:rsidRDefault="00B950B9" w:rsidP="00B950B9">
      <w:pPr>
        <w:rPr>
          <w:rFonts w:ascii="Arial" w:hAnsi="Arial" w:cs="Arial"/>
          <w:b/>
          <w:sz w:val="28"/>
          <w:szCs w:val="32"/>
        </w:rPr>
      </w:pPr>
      <w:r w:rsidRPr="00296280">
        <w:rPr>
          <w:rFonts w:ascii="Arial" w:hAnsi="Arial" w:cs="Arial"/>
          <w:b/>
          <w:sz w:val="28"/>
          <w:szCs w:val="32"/>
        </w:rPr>
        <w:t>dü sum sang gye kün gyi ngo wo nyi</w:t>
      </w:r>
    </w:p>
    <w:p w:rsidR="00B950B9" w:rsidRPr="0096162D" w:rsidRDefault="00B950B9" w:rsidP="00B950B9">
      <w:pPr>
        <w:rPr>
          <w:rFonts w:cs="Jomolhari"/>
          <w:szCs w:val="32"/>
        </w:rPr>
      </w:pPr>
      <w:r w:rsidRPr="0096162D">
        <w:rPr>
          <w:rFonts w:cs="Jomolhari"/>
          <w:szCs w:val="32"/>
        </w:rPr>
        <w:t>Is the essence of all buddhas of the three times,</w:t>
      </w:r>
    </w:p>
    <w:p w:rsidR="00B950B9" w:rsidRPr="0096162D" w:rsidRDefault="00B950B9" w:rsidP="00B950B9">
      <w:pPr>
        <w:rPr>
          <w:rFonts w:cs="Jomolhari"/>
          <w:szCs w:val="32"/>
        </w:rPr>
      </w:pPr>
      <w:r w:rsidRPr="0096162D">
        <w:rPr>
          <w:rFonts w:cs="Jomolhari"/>
          <w:szCs w:val="32"/>
        </w:rPr>
        <w:t xml:space="preserve"> </w:t>
      </w:r>
    </w:p>
    <w:p w:rsidR="00B950B9" w:rsidRPr="00692296" w:rsidRDefault="00B950B9" w:rsidP="00B950B9">
      <w:pPr>
        <w:rPr>
          <w:rFonts w:ascii="Jomolhari" w:hAnsi="Jomolhari" w:cs="Jomolhari"/>
          <w:sz w:val="44"/>
          <w:szCs w:val="44"/>
        </w:rPr>
      </w:pPr>
      <w:r w:rsidRPr="00692296">
        <w:rPr>
          <w:rFonts w:ascii="Jomolhari" w:hAnsi="Jomolhari" w:cs="Jomolhari"/>
          <w:sz w:val="44"/>
          <w:szCs w:val="44"/>
        </w:rPr>
        <w:t>རང་</w:t>
      </w:r>
      <w:r w:rsidRPr="00692296">
        <w:rPr>
          <w:rFonts w:ascii="Jomolhari" w:eastAsia="MingLiU_HKSCS" w:hAnsi="Jomolhari" w:cs="Jomolhari"/>
          <w:sz w:val="44"/>
          <w:szCs w:val="44"/>
        </w:rPr>
        <w:t></w:t>
      </w:r>
      <w:r w:rsidRPr="00692296">
        <w:rPr>
          <w:rFonts w:ascii="Jomolhari" w:hAnsi="Jomolhari" w:cs="Jomolhari"/>
          <w:sz w:val="44"/>
          <w:szCs w:val="44"/>
        </w:rPr>
        <w:t>མས་</w:t>
      </w:r>
      <w:r w:rsidRPr="00692296">
        <w:rPr>
          <w:rFonts w:ascii="Jomolhari" w:eastAsia="MingLiU_HKSCS" w:hAnsi="Jomolhari" w:cs="Jomolhari"/>
          <w:sz w:val="44"/>
          <w:szCs w:val="44"/>
        </w:rPr>
        <w:t></w:t>
      </w:r>
      <w:r w:rsidRPr="00692296">
        <w:rPr>
          <w:rFonts w:ascii="Jomolhari" w:hAnsi="Jomolhari" w:cs="Jomolhari"/>
          <w:sz w:val="44"/>
          <w:szCs w:val="44"/>
        </w:rPr>
        <w:t>ས་</w:t>
      </w:r>
      <w:r w:rsidRPr="00692296">
        <w:rPr>
          <w:rFonts w:ascii="Jomolhari" w:eastAsia="MingLiU_HKSCS" w:hAnsi="Jomolhari" w:cs="Jomolhari"/>
          <w:sz w:val="44"/>
          <w:szCs w:val="44"/>
        </w:rPr>
        <w:t></w:t>
      </w:r>
      <w:r w:rsidRPr="00692296">
        <w:rPr>
          <w:rFonts w:ascii="Jomolhari" w:hAnsi="Jomolhari" w:cs="Jomolhari"/>
          <w:sz w:val="44"/>
          <w:szCs w:val="44"/>
        </w:rPr>
        <w:t>ར་མ</w:t>
      </w:r>
      <w:r w:rsidRPr="00692296">
        <w:rPr>
          <w:rFonts w:ascii="Jomolhari" w:eastAsia="MingLiU_HKSCS" w:hAnsi="Jomolhari" w:cs="Jomolhari"/>
          <w:sz w:val="44"/>
          <w:szCs w:val="44"/>
        </w:rPr>
        <w:t></w:t>
      </w:r>
      <w:r w:rsidRPr="00692296">
        <w:rPr>
          <w:rFonts w:ascii="Jomolhari" w:hAnsi="Jomolhari" w:cs="Jomolhari"/>
          <w:sz w:val="44"/>
          <w:szCs w:val="44"/>
        </w:rPr>
        <w:t>ན་</w:t>
      </w:r>
      <w:r w:rsidRPr="00692296">
        <w:rPr>
          <w:rFonts w:ascii="Jomolhari" w:eastAsia="MingLiU_HKSCS" w:hAnsi="Jomolhari" w:cs="Jomolhari"/>
          <w:sz w:val="44"/>
          <w:szCs w:val="44"/>
        </w:rPr>
        <w:t></w:t>
      </w:r>
      <w:r w:rsidRPr="00692296">
        <w:rPr>
          <w:rFonts w:ascii="Jomolhari" w:hAnsi="Jomolhari" w:cs="Jomolhari"/>
          <w:sz w:val="44"/>
          <w:szCs w:val="44"/>
        </w:rPr>
        <w:t>མ་</w:t>
      </w:r>
      <w:r w:rsidRPr="00692296">
        <w:rPr>
          <w:rFonts w:ascii="Jomolhari" w:eastAsia="MingLiU_HKSCS" w:hAnsi="Jomolhari" w:cs="Jomolhari"/>
          <w:sz w:val="44"/>
          <w:szCs w:val="44"/>
        </w:rPr>
        <w:t></w:t>
      </w:r>
      <w:r w:rsidRPr="00692296">
        <w:rPr>
          <w:rFonts w:ascii="Jomolhari" w:hAnsi="Jomolhari" w:cs="Jomolhari"/>
          <w:sz w:val="44"/>
          <w:szCs w:val="44"/>
        </w:rPr>
        <w:t>ན་མཛད་པ</w:t>
      </w:r>
      <w:r w:rsidRPr="00692296">
        <w:rPr>
          <w:rFonts w:ascii="Jomolhari" w:eastAsia="MingLiU_HKSCS" w:hAnsi="Jomolhari" w:cs="Jomolhari"/>
          <w:sz w:val="44"/>
          <w:szCs w:val="44"/>
        </w:rPr>
        <w:t></w:t>
      </w:r>
      <w:r w:rsidRPr="00692296">
        <w:rPr>
          <w:rFonts w:ascii="Jomolhari" w:hAnsi="Jomolhari" w:cs="Jomolhari"/>
          <w:sz w:val="44"/>
          <w:szCs w:val="44"/>
        </w:rPr>
        <w:t>། །</w:t>
      </w:r>
    </w:p>
    <w:p w:rsidR="00B950B9" w:rsidRPr="00296280" w:rsidRDefault="00B950B9" w:rsidP="00B950B9">
      <w:pPr>
        <w:rPr>
          <w:rFonts w:ascii="Arial" w:hAnsi="Arial" w:cs="Arial"/>
          <w:b/>
          <w:sz w:val="28"/>
          <w:szCs w:val="32"/>
        </w:rPr>
      </w:pPr>
      <w:r w:rsidRPr="00296280">
        <w:rPr>
          <w:rFonts w:ascii="Arial" w:hAnsi="Arial" w:cs="Arial"/>
          <w:b/>
          <w:sz w:val="28"/>
          <w:szCs w:val="32"/>
        </w:rPr>
        <w:t>rang sem chö kur ngön sum tön dze</w:t>
      </w:r>
      <w:r w:rsidR="00692296" w:rsidRPr="00296280">
        <w:rPr>
          <w:rFonts w:ascii="Arial" w:hAnsi="Arial" w:cs="Arial"/>
          <w:b/>
          <w:sz w:val="28"/>
          <w:szCs w:val="32"/>
        </w:rPr>
        <w:t xml:space="preserve"> </w:t>
      </w:r>
      <w:r w:rsidRPr="00296280">
        <w:rPr>
          <w:rFonts w:ascii="Arial" w:hAnsi="Arial" w:cs="Arial"/>
          <w:b/>
          <w:sz w:val="28"/>
          <w:szCs w:val="32"/>
        </w:rPr>
        <w:t>pay</w:t>
      </w:r>
    </w:p>
    <w:p w:rsidR="00B950B9" w:rsidRPr="0096162D" w:rsidRDefault="00B950B9" w:rsidP="00B950B9">
      <w:pPr>
        <w:rPr>
          <w:rFonts w:cs="Jomolhari"/>
          <w:szCs w:val="32"/>
        </w:rPr>
      </w:pPr>
      <w:r w:rsidRPr="0096162D">
        <w:rPr>
          <w:rFonts w:cs="Jomolhari"/>
          <w:szCs w:val="32"/>
        </w:rPr>
        <w:t>Who directly shows my mind as dharmakāya:</w:t>
      </w:r>
    </w:p>
    <w:p w:rsidR="00B950B9" w:rsidRPr="0096162D" w:rsidRDefault="00B950B9" w:rsidP="00B950B9">
      <w:pPr>
        <w:rPr>
          <w:rFonts w:cs="Jomolhari"/>
          <w:szCs w:val="32"/>
        </w:rPr>
      </w:pPr>
    </w:p>
    <w:p w:rsidR="00A03E63" w:rsidRDefault="00A03E63" w:rsidP="00B950B9">
      <w:pPr>
        <w:rPr>
          <w:rFonts w:ascii="Jomolhari" w:hAnsi="Jomolhari" w:cs="Jomolhari"/>
          <w:sz w:val="44"/>
          <w:szCs w:val="44"/>
        </w:rPr>
      </w:pPr>
    </w:p>
    <w:p w:rsidR="00B950B9" w:rsidRPr="00692296" w:rsidRDefault="00B950B9" w:rsidP="00B950B9">
      <w:pPr>
        <w:rPr>
          <w:rFonts w:ascii="Jomolhari" w:hAnsi="Jomolhari" w:cs="Jomolhari"/>
          <w:sz w:val="44"/>
          <w:szCs w:val="44"/>
        </w:rPr>
      </w:pPr>
      <w:r w:rsidRPr="00692296">
        <w:rPr>
          <w:rFonts w:ascii="Jomolhari" w:hAnsi="Jomolhari" w:cs="Jomolhari"/>
          <w:sz w:val="44"/>
          <w:szCs w:val="44"/>
        </w:rPr>
        <w:lastRenderedPageBreak/>
        <w:t>དཔལ་ན་</w:t>
      </w:r>
      <w:r w:rsidRPr="00692296">
        <w:rPr>
          <w:rFonts w:ascii="Jomolhari" w:eastAsia="MingLiU_HKSCS" w:hAnsi="Jomolhari" w:cs="Jomolhari"/>
          <w:sz w:val="44"/>
          <w:szCs w:val="44"/>
        </w:rPr>
        <w:t></w:t>
      </w:r>
      <w:r w:rsidRPr="00692296">
        <w:rPr>
          <w:rFonts w:ascii="Jomolhari" w:hAnsi="Jomolhari" w:cs="Jomolhari"/>
          <w:sz w:val="44"/>
          <w:szCs w:val="44"/>
        </w:rPr>
        <w:t>་མ་དམ་པ་ལ་</w:t>
      </w:r>
      <w:r w:rsidRPr="00692296">
        <w:rPr>
          <w:rFonts w:ascii="Jomolhari" w:eastAsia="MingLiU_HKSCS" w:hAnsi="Jomolhari" w:cs="Jomolhari"/>
          <w:sz w:val="44"/>
          <w:szCs w:val="44"/>
        </w:rPr>
        <w:t></w:t>
      </w:r>
      <w:r w:rsidRPr="00692296">
        <w:rPr>
          <w:rFonts w:ascii="Jomolhari" w:hAnsi="Jomolhari" w:cs="Jomolhari"/>
          <w:sz w:val="44"/>
          <w:szCs w:val="44"/>
        </w:rPr>
        <w:t>ག་འཚལ། །</w:t>
      </w:r>
    </w:p>
    <w:p w:rsidR="00B950B9" w:rsidRPr="00296280" w:rsidRDefault="00B950B9" w:rsidP="00B950B9">
      <w:pPr>
        <w:rPr>
          <w:rFonts w:ascii="Arial" w:hAnsi="Arial" w:cs="Arial"/>
          <w:b/>
          <w:sz w:val="28"/>
          <w:szCs w:val="32"/>
        </w:rPr>
      </w:pPr>
      <w:r w:rsidRPr="00296280">
        <w:rPr>
          <w:rFonts w:ascii="Arial" w:hAnsi="Arial" w:cs="Arial"/>
          <w:b/>
          <w:sz w:val="28"/>
          <w:szCs w:val="32"/>
        </w:rPr>
        <w:t>pal den la ma dam pa la chak tsal</w:t>
      </w:r>
    </w:p>
    <w:p w:rsidR="00B950B9" w:rsidRPr="0096162D" w:rsidRDefault="00B950B9" w:rsidP="00B950B9">
      <w:pPr>
        <w:rPr>
          <w:rFonts w:cs="Jomolhari"/>
          <w:szCs w:val="32"/>
        </w:rPr>
      </w:pPr>
      <w:r w:rsidRPr="0096162D">
        <w:rPr>
          <w:rFonts w:cs="Jomolhari"/>
          <w:szCs w:val="32"/>
        </w:rPr>
        <w:t>I prostrate to the genuine, glorious guru.</w:t>
      </w:r>
    </w:p>
    <w:p w:rsidR="00B950B9" w:rsidRPr="0096162D" w:rsidRDefault="00B950B9" w:rsidP="00B950B9">
      <w:pPr>
        <w:rPr>
          <w:rFonts w:cs="Jomolhari"/>
          <w:szCs w:val="32"/>
        </w:rPr>
      </w:pPr>
    </w:p>
    <w:p w:rsidR="00B950B9" w:rsidRPr="00692296" w:rsidRDefault="00B950B9" w:rsidP="00B950B9">
      <w:pPr>
        <w:rPr>
          <w:rFonts w:ascii="Jomolhari" w:hAnsi="Jomolhari" w:cs="Jomolhari"/>
          <w:sz w:val="44"/>
          <w:szCs w:val="44"/>
        </w:rPr>
      </w:pPr>
      <w:r w:rsidRPr="00692296">
        <w:rPr>
          <w:rFonts w:ascii="Jomolhari" w:eastAsia="MingLiU_HKSCS" w:hAnsi="Jomolhari" w:cs="Jomolhari"/>
          <w:sz w:val="44"/>
          <w:szCs w:val="44"/>
        </w:rPr>
        <w:t></w:t>
      </w:r>
      <w:r w:rsidRPr="00692296">
        <w:rPr>
          <w:rFonts w:ascii="Jomolhari" w:hAnsi="Jomolhari" w:cs="Jomolhari"/>
          <w:sz w:val="44"/>
          <w:szCs w:val="44"/>
        </w:rPr>
        <w:t>ས་དང་</w:t>
      </w:r>
      <w:r w:rsidRPr="00692296">
        <w:rPr>
          <w:rFonts w:ascii="Jomolhari" w:eastAsia="MingLiU_HKSCS" w:hAnsi="Jomolhari" w:cs="Jomolhari"/>
          <w:sz w:val="44"/>
          <w:szCs w:val="44"/>
        </w:rPr>
        <w:t></w:t>
      </w:r>
      <w:r w:rsidRPr="00692296">
        <w:rPr>
          <w:rFonts w:ascii="Jomolhari" w:hAnsi="Jomolhari" w:cs="Jomolhari"/>
          <w:sz w:val="44"/>
          <w:szCs w:val="44"/>
        </w:rPr>
        <w:t>ངས་</w:t>
      </w:r>
      <w:r w:rsidRPr="00692296">
        <w:rPr>
          <w:rFonts w:ascii="Jomolhari" w:eastAsia="MingLiU_HKSCS" w:hAnsi="Jomolhari" w:cs="Jomolhari"/>
          <w:sz w:val="44"/>
          <w:szCs w:val="44"/>
        </w:rPr>
        <w:t></w:t>
      </w:r>
      <w:r w:rsidRPr="00692296">
        <w:rPr>
          <w:rFonts w:ascii="Jomolhari" w:hAnsi="Jomolhari" w:cs="Jomolhari"/>
          <w:sz w:val="44"/>
          <w:szCs w:val="44"/>
        </w:rPr>
        <w:t>ད་</w:t>
      </w:r>
      <w:r w:rsidRPr="00692296">
        <w:rPr>
          <w:rFonts w:ascii="Jomolhari" w:eastAsia="MingLiU_HKSCS" w:hAnsi="Jomolhari" w:cs="Jomolhari"/>
          <w:sz w:val="44"/>
          <w:szCs w:val="44"/>
        </w:rPr>
        <w:t></w:t>
      </w:r>
      <w:r w:rsidRPr="00692296">
        <w:rPr>
          <w:rFonts w:ascii="Jomolhari" w:hAnsi="Jomolhari" w:cs="Jomolhari"/>
          <w:sz w:val="44"/>
          <w:szCs w:val="44"/>
        </w:rPr>
        <w:t>ད་</w:t>
      </w:r>
      <w:r w:rsidRPr="00692296">
        <w:rPr>
          <w:rFonts w:ascii="Jomolhari" w:eastAsia="MingLiU_HKSCS" w:hAnsi="Jomolhari" w:cs="Jomolhari"/>
          <w:sz w:val="44"/>
          <w:szCs w:val="44"/>
        </w:rPr>
        <w:t></w:t>
      </w:r>
      <w:r w:rsidRPr="00692296">
        <w:rPr>
          <w:rFonts w:ascii="Jomolhari" w:hAnsi="Jomolhari" w:cs="Jomolhari"/>
          <w:sz w:val="44"/>
          <w:szCs w:val="44"/>
        </w:rPr>
        <w:t>ས་</w:t>
      </w:r>
      <w:r w:rsidRPr="00692296">
        <w:rPr>
          <w:rFonts w:ascii="Jomolhari" w:eastAsia="MingLiU_HKSCS" w:hAnsi="Jomolhari" w:cs="Jomolhari"/>
          <w:sz w:val="44"/>
          <w:szCs w:val="44"/>
        </w:rPr>
        <w:t></w:t>
      </w:r>
      <w:r w:rsidRPr="00692296">
        <w:rPr>
          <w:rFonts w:ascii="Jomolhari" w:hAnsi="Jomolhari" w:cs="Jomolhari"/>
          <w:sz w:val="44"/>
          <w:szCs w:val="44"/>
        </w:rPr>
        <w:t>ལ་པ་</w:t>
      </w:r>
      <w:r w:rsidRPr="00692296">
        <w:rPr>
          <w:rFonts w:ascii="Jomolhari" w:eastAsia="MingLiU_HKSCS" w:hAnsi="Jomolhari" w:cs="Jomolhari"/>
          <w:sz w:val="44"/>
          <w:szCs w:val="44"/>
        </w:rPr>
        <w:t></w:t>
      </w:r>
      <w:r w:rsidRPr="00692296">
        <w:rPr>
          <w:rFonts w:ascii="Jomolhari" w:hAnsi="Jomolhari" w:cs="Jomolhari"/>
          <w:sz w:val="44"/>
          <w:szCs w:val="44"/>
        </w:rPr>
        <w:t>། །</w:t>
      </w:r>
    </w:p>
    <w:p w:rsidR="00B950B9" w:rsidRPr="00296280" w:rsidRDefault="00B950B9" w:rsidP="00B950B9">
      <w:pPr>
        <w:rPr>
          <w:rFonts w:ascii="Arial" w:hAnsi="Arial" w:cs="Arial"/>
          <w:b/>
          <w:sz w:val="28"/>
          <w:szCs w:val="32"/>
        </w:rPr>
      </w:pPr>
      <w:r w:rsidRPr="00296280">
        <w:rPr>
          <w:rFonts w:ascii="Arial" w:hAnsi="Arial" w:cs="Arial"/>
          <w:b/>
          <w:sz w:val="28"/>
          <w:szCs w:val="32"/>
        </w:rPr>
        <w:t>lü dang long chö yi kyi trul pa yi</w:t>
      </w:r>
    </w:p>
    <w:p w:rsidR="00B950B9" w:rsidRPr="0096162D" w:rsidRDefault="00B950B9" w:rsidP="00B950B9">
      <w:pPr>
        <w:rPr>
          <w:rFonts w:cs="Jomolhari"/>
          <w:szCs w:val="32"/>
        </w:rPr>
      </w:pPr>
      <w:r w:rsidRPr="0096162D">
        <w:rPr>
          <w:rFonts w:cs="Jomolhari"/>
          <w:szCs w:val="32"/>
        </w:rPr>
        <w:t>My body, possessions, and all the pleasing things I can imagine,</w:t>
      </w:r>
    </w:p>
    <w:p w:rsidR="00B950B9" w:rsidRPr="0096162D" w:rsidRDefault="00B950B9" w:rsidP="00B950B9">
      <w:pPr>
        <w:rPr>
          <w:rFonts w:cs="Jomolhari"/>
          <w:szCs w:val="32"/>
        </w:rPr>
      </w:pPr>
      <w:r w:rsidRPr="0096162D">
        <w:rPr>
          <w:rFonts w:cs="Jomolhari"/>
          <w:szCs w:val="32"/>
        </w:rPr>
        <w:t xml:space="preserve"> </w:t>
      </w:r>
    </w:p>
    <w:p w:rsidR="00B950B9" w:rsidRPr="00692296" w:rsidRDefault="00B950B9" w:rsidP="00B950B9">
      <w:pPr>
        <w:rPr>
          <w:rFonts w:ascii="Jomolhari" w:hAnsi="Jomolhari" w:cs="Jomolhari"/>
          <w:sz w:val="44"/>
          <w:szCs w:val="44"/>
        </w:rPr>
      </w:pPr>
      <w:r w:rsidRPr="00692296">
        <w:rPr>
          <w:rFonts w:ascii="Jomolhari" w:hAnsi="Jomolhari" w:cs="Jomolhari"/>
          <w:sz w:val="44"/>
          <w:szCs w:val="44"/>
        </w:rPr>
        <w:t>མ</w:t>
      </w:r>
      <w:r w:rsidRPr="00692296">
        <w:rPr>
          <w:rFonts w:ascii="Jomolhari" w:eastAsia="MingLiU_HKSCS" w:hAnsi="Jomolhari" w:cs="Jomolhari"/>
          <w:sz w:val="44"/>
          <w:szCs w:val="44"/>
        </w:rPr>
        <w:t></w:t>
      </w:r>
      <w:r w:rsidRPr="00692296">
        <w:rPr>
          <w:rFonts w:ascii="Jomolhari" w:hAnsi="Jomolhari" w:cs="Jomolhari"/>
          <w:sz w:val="44"/>
          <w:szCs w:val="44"/>
        </w:rPr>
        <w:t>ད་པ་</w:t>
      </w:r>
      <w:r w:rsidRPr="00692296">
        <w:rPr>
          <w:rFonts w:ascii="Jomolhari" w:eastAsia="MingLiU_HKSCS" w:hAnsi="Jomolhari" w:cs="Jomolhari"/>
          <w:sz w:val="44"/>
          <w:szCs w:val="44"/>
        </w:rPr>
        <w:t></w:t>
      </w:r>
      <w:r w:rsidRPr="00692296">
        <w:rPr>
          <w:rFonts w:ascii="Jomolhari" w:hAnsi="Jomolhari" w:cs="Jomolhari"/>
          <w:sz w:val="44"/>
          <w:szCs w:val="44"/>
        </w:rPr>
        <w:t>ན་ས་མ</w:t>
      </w:r>
      <w:r w:rsidRPr="00692296">
        <w:rPr>
          <w:rFonts w:ascii="Jomolhari" w:eastAsia="MingLiU_HKSCS" w:hAnsi="Jomolhari" w:cs="Jomolhari"/>
          <w:sz w:val="44"/>
          <w:szCs w:val="44"/>
        </w:rPr>
        <w:t></w:t>
      </w:r>
      <w:r w:rsidRPr="00692296">
        <w:rPr>
          <w:rFonts w:ascii="Jomolhari" w:hAnsi="Jomolhari" w:cs="Jomolhari"/>
          <w:sz w:val="44"/>
          <w:szCs w:val="44"/>
        </w:rPr>
        <w:t>ད་</w:t>
      </w:r>
      <w:r w:rsidRPr="00692296">
        <w:rPr>
          <w:rFonts w:ascii="Jomolhari" w:eastAsia="MingLiU_HKSCS" w:hAnsi="Jomolhari" w:cs="Jomolhari"/>
          <w:sz w:val="44"/>
          <w:szCs w:val="44"/>
        </w:rPr>
        <w:t></w:t>
      </w:r>
      <w:r w:rsidRPr="00692296">
        <w:rPr>
          <w:rFonts w:ascii="Jomolhari" w:hAnsi="Jomolhari" w:cs="Jomolhari"/>
          <w:sz w:val="44"/>
          <w:szCs w:val="44"/>
        </w:rPr>
        <w:t>ང་བ</w:t>
      </w:r>
      <w:r w:rsidRPr="00692296">
        <w:rPr>
          <w:rFonts w:ascii="Jomolhari" w:eastAsia="MingLiU_HKSCS" w:hAnsi="Jomolhari" w:cs="Jomolhari"/>
          <w:sz w:val="44"/>
          <w:szCs w:val="44"/>
        </w:rPr>
        <w:t></w:t>
      </w:r>
      <w:r w:rsidRPr="00692296">
        <w:rPr>
          <w:rFonts w:ascii="Jomolhari" w:hAnsi="Jomolhari" w:cs="Jomolhari"/>
          <w:sz w:val="44"/>
          <w:szCs w:val="44"/>
        </w:rPr>
        <w:t>ད་པར་བ། །</w:t>
      </w:r>
    </w:p>
    <w:p w:rsidR="00B950B9" w:rsidRPr="00296280" w:rsidRDefault="00B950B9" w:rsidP="00B950B9">
      <w:pPr>
        <w:rPr>
          <w:rFonts w:ascii="Arial" w:hAnsi="Arial" w:cs="Arial"/>
          <w:b/>
          <w:sz w:val="28"/>
          <w:szCs w:val="32"/>
        </w:rPr>
      </w:pPr>
      <w:r w:rsidRPr="00296280">
        <w:rPr>
          <w:rFonts w:ascii="Arial" w:hAnsi="Arial" w:cs="Arial"/>
          <w:b/>
          <w:sz w:val="28"/>
          <w:szCs w:val="32"/>
        </w:rPr>
        <w:t>chö pa kün gyi chö ching tö par gyi</w:t>
      </w:r>
    </w:p>
    <w:p w:rsidR="00B950B9" w:rsidRPr="0096162D" w:rsidRDefault="00B950B9" w:rsidP="00B950B9">
      <w:pPr>
        <w:rPr>
          <w:rFonts w:cs="Jomolhari"/>
          <w:szCs w:val="32"/>
        </w:rPr>
      </w:pPr>
      <w:r w:rsidRPr="0096162D">
        <w:rPr>
          <w:rFonts w:cs="Jomolhari"/>
          <w:szCs w:val="32"/>
        </w:rPr>
        <w:t>I offer you; I praise you.</w:t>
      </w:r>
    </w:p>
    <w:p w:rsidR="00B950B9" w:rsidRPr="0096162D" w:rsidRDefault="00B950B9" w:rsidP="00B950B9">
      <w:pPr>
        <w:rPr>
          <w:rFonts w:cs="Jomolhari"/>
          <w:szCs w:val="32"/>
        </w:rPr>
      </w:pPr>
    </w:p>
    <w:p w:rsidR="00B950B9" w:rsidRPr="00692296" w:rsidRDefault="00B950B9" w:rsidP="00B950B9">
      <w:pPr>
        <w:rPr>
          <w:rFonts w:ascii="Jomolhari" w:hAnsi="Jomolhari" w:cs="Jomolhari"/>
          <w:sz w:val="44"/>
          <w:szCs w:val="44"/>
        </w:rPr>
      </w:pPr>
      <w:r w:rsidRPr="00692296">
        <w:rPr>
          <w:rFonts w:ascii="Jomolhari" w:eastAsia="MingLiU_HKSCS" w:hAnsi="Jomolhari" w:cs="Jomolhari"/>
          <w:sz w:val="44"/>
          <w:szCs w:val="44"/>
        </w:rPr>
        <w:t></w:t>
      </w:r>
      <w:r w:rsidRPr="00692296">
        <w:rPr>
          <w:rFonts w:ascii="Jomolhari" w:hAnsi="Jomolhari" w:cs="Jomolhari"/>
          <w:sz w:val="44"/>
          <w:szCs w:val="44"/>
        </w:rPr>
        <w:t>ར་</w:t>
      </w:r>
      <w:r w:rsidRPr="00692296">
        <w:rPr>
          <w:rFonts w:ascii="Jomolhari" w:eastAsia="MingLiU_HKSCS" w:hAnsi="Jomolhari" w:cs="Jomolhari"/>
          <w:sz w:val="44"/>
          <w:szCs w:val="44"/>
        </w:rPr>
        <w:t></w:t>
      </w:r>
      <w:r w:rsidRPr="00692296">
        <w:rPr>
          <w:rFonts w:ascii="Jomolhari" w:hAnsi="Jomolhari" w:cs="Jomolhari"/>
          <w:sz w:val="44"/>
          <w:szCs w:val="44"/>
        </w:rPr>
        <w:t>ས་</w:t>
      </w:r>
      <w:r w:rsidRPr="00692296">
        <w:rPr>
          <w:rFonts w:ascii="Jomolhari" w:eastAsia="MingLiU_HKSCS" w:hAnsi="Jomolhari" w:cs="Jomolhari"/>
          <w:sz w:val="44"/>
          <w:szCs w:val="44"/>
        </w:rPr>
        <w:t></w:t>
      </w:r>
      <w:r w:rsidRPr="00692296">
        <w:rPr>
          <w:rFonts w:ascii="Jomolhari" w:hAnsi="Jomolhari" w:cs="Jomolhari"/>
          <w:sz w:val="44"/>
          <w:szCs w:val="44"/>
        </w:rPr>
        <w:t>ག་པ་མ་</w:t>
      </w:r>
      <w:r w:rsidRPr="00692296">
        <w:rPr>
          <w:rFonts w:ascii="Jomolhari" w:eastAsia="MingLiU_HKSCS" w:hAnsi="Jomolhari" w:cs="Jomolhari"/>
          <w:sz w:val="44"/>
          <w:szCs w:val="44"/>
        </w:rPr>
        <w:t></w:t>
      </w:r>
      <w:r w:rsidRPr="00692296">
        <w:rPr>
          <w:rFonts w:ascii="Jomolhari" w:hAnsi="Jomolhari" w:cs="Jomolhari"/>
          <w:sz w:val="44"/>
          <w:szCs w:val="44"/>
        </w:rPr>
        <w:t>ས་བཤགས་པར་</w:t>
      </w:r>
      <w:r w:rsidRPr="00692296">
        <w:rPr>
          <w:rFonts w:ascii="Jomolhari" w:eastAsia="MingLiU_HKSCS" w:hAnsi="Jomolhari" w:cs="Jomolhari"/>
          <w:sz w:val="44"/>
          <w:szCs w:val="44"/>
        </w:rPr>
        <w:t></w:t>
      </w:r>
      <w:r w:rsidRPr="00692296">
        <w:rPr>
          <w:rFonts w:ascii="Jomolhari" w:hAnsi="Jomolhari" w:cs="Jomolhari"/>
          <w:sz w:val="44"/>
          <w:szCs w:val="44"/>
        </w:rPr>
        <w:t>། །</w:t>
      </w:r>
    </w:p>
    <w:p w:rsidR="00B950B9" w:rsidRPr="00296280" w:rsidRDefault="00B950B9" w:rsidP="00B950B9">
      <w:pPr>
        <w:rPr>
          <w:rFonts w:ascii="Arial" w:hAnsi="Arial" w:cs="Arial"/>
          <w:b/>
          <w:sz w:val="28"/>
          <w:szCs w:val="32"/>
        </w:rPr>
      </w:pPr>
      <w:r w:rsidRPr="00296280">
        <w:rPr>
          <w:rFonts w:ascii="Arial" w:hAnsi="Arial" w:cs="Arial"/>
          <w:b/>
          <w:sz w:val="28"/>
          <w:szCs w:val="32"/>
        </w:rPr>
        <w:t>ngar che dik pa ma lü shak par ja</w:t>
      </w:r>
    </w:p>
    <w:p w:rsidR="00B950B9" w:rsidRPr="0096162D" w:rsidRDefault="00B950B9" w:rsidP="00B950B9">
      <w:pPr>
        <w:rPr>
          <w:rFonts w:cs="Jomolhari"/>
          <w:szCs w:val="32"/>
        </w:rPr>
      </w:pPr>
      <w:r w:rsidRPr="0096162D">
        <w:rPr>
          <w:rFonts w:cs="Jomolhari"/>
          <w:szCs w:val="32"/>
        </w:rPr>
        <w:t>I confess all the misdeeds I have performed</w:t>
      </w:r>
    </w:p>
    <w:p w:rsidR="00B950B9" w:rsidRPr="0096162D" w:rsidRDefault="00B950B9" w:rsidP="00B950B9">
      <w:pPr>
        <w:rPr>
          <w:rFonts w:cs="Jomolhari"/>
          <w:szCs w:val="32"/>
        </w:rPr>
      </w:pPr>
    </w:p>
    <w:p w:rsidR="00B950B9" w:rsidRPr="00692296" w:rsidRDefault="00B950B9" w:rsidP="00B950B9">
      <w:pPr>
        <w:rPr>
          <w:rFonts w:ascii="Jomolhari" w:hAnsi="Jomolhari" w:cs="Jomolhari"/>
          <w:sz w:val="44"/>
          <w:szCs w:val="44"/>
        </w:rPr>
      </w:pPr>
      <w:r w:rsidRPr="00692296">
        <w:rPr>
          <w:rFonts w:ascii="Jomolhari" w:eastAsia="MingLiU_HKSCS" w:hAnsi="Jomolhari" w:cs="Jomolhari"/>
          <w:sz w:val="44"/>
          <w:szCs w:val="44"/>
        </w:rPr>
        <w:t></w:t>
      </w:r>
      <w:r w:rsidRPr="00692296">
        <w:rPr>
          <w:rFonts w:ascii="Jomolhari" w:hAnsi="Jomolhari" w:cs="Jomolhari"/>
          <w:sz w:val="44"/>
          <w:szCs w:val="44"/>
        </w:rPr>
        <w:t>ག་པ་གཞན་ཡང་</w:t>
      </w:r>
      <w:r w:rsidRPr="00692296">
        <w:rPr>
          <w:rFonts w:ascii="Jomolhari" w:eastAsia="MingLiU_HKSCS" w:hAnsi="Jomolhari" w:cs="Jomolhari"/>
          <w:sz w:val="44"/>
          <w:szCs w:val="44"/>
        </w:rPr>
        <w:t></w:t>
      </w:r>
      <w:r w:rsidRPr="00692296">
        <w:rPr>
          <w:rFonts w:ascii="Jomolhari" w:hAnsi="Jomolhari" w:cs="Jomolhari"/>
          <w:sz w:val="44"/>
          <w:szCs w:val="44"/>
        </w:rPr>
        <w:t>ན་ཆད་</w:t>
      </w:r>
      <w:r w:rsidRPr="00692296">
        <w:rPr>
          <w:rFonts w:ascii="Jomolhari" w:eastAsia="MingLiU_HKSCS" w:hAnsi="Jomolhari" w:cs="Jomolhari"/>
          <w:sz w:val="44"/>
          <w:szCs w:val="44"/>
        </w:rPr>
        <w:t></w:t>
      </w:r>
      <w:r w:rsidRPr="00692296">
        <w:rPr>
          <w:rFonts w:ascii="Jomolhari" w:hAnsi="Jomolhari" w:cs="Jomolhari"/>
          <w:sz w:val="44"/>
          <w:szCs w:val="44"/>
        </w:rPr>
        <w:t>་བད་</w:t>
      </w:r>
      <w:r w:rsidRPr="00692296">
        <w:rPr>
          <w:rFonts w:ascii="Jomolhari" w:eastAsia="MingLiU_HKSCS" w:hAnsi="Jomolhari" w:cs="Jomolhari"/>
          <w:sz w:val="44"/>
          <w:szCs w:val="44"/>
        </w:rPr>
        <w:t></w:t>
      </w:r>
      <w:r w:rsidRPr="00692296">
        <w:rPr>
          <w:rFonts w:ascii="Jomolhari" w:hAnsi="Jomolhari" w:cs="Jomolhari"/>
          <w:sz w:val="44"/>
          <w:szCs w:val="44"/>
        </w:rPr>
        <w:t>། །</w:t>
      </w:r>
    </w:p>
    <w:p w:rsidR="00B950B9" w:rsidRPr="00296280" w:rsidRDefault="00B950B9" w:rsidP="00B950B9">
      <w:pPr>
        <w:rPr>
          <w:rFonts w:ascii="Arial" w:hAnsi="Arial" w:cs="Arial"/>
          <w:b/>
          <w:sz w:val="28"/>
          <w:szCs w:val="32"/>
        </w:rPr>
      </w:pPr>
      <w:r w:rsidRPr="00296280">
        <w:rPr>
          <w:rFonts w:ascii="Arial" w:hAnsi="Arial" w:cs="Arial"/>
          <w:b/>
          <w:sz w:val="28"/>
          <w:szCs w:val="32"/>
        </w:rPr>
        <w:t>dik pa shen yang le che mi gyi do</w:t>
      </w:r>
    </w:p>
    <w:p w:rsidR="00B950B9" w:rsidRPr="0096162D" w:rsidRDefault="00B950B9" w:rsidP="00B950B9">
      <w:pPr>
        <w:rPr>
          <w:rFonts w:cs="Jomolhari"/>
          <w:szCs w:val="32"/>
        </w:rPr>
      </w:pPr>
      <w:r w:rsidRPr="0096162D">
        <w:rPr>
          <w:rFonts w:cs="Jomolhari"/>
          <w:szCs w:val="32"/>
        </w:rPr>
        <w:t>And will never do such things again.</w:t>
      </w:r>
    </w:p>
    <w:p w:rsidR="00B950B9" w:rsidRPr="0096162D" w:rsidRDefault="00B950B9" w:rsidP="00B950B9">
      <w:pPr>
        <w:rPr>
          <w:rFonts w:cs="Jomolhari"/>
          <w:szCs w:val="32"/>
        </w:rPr>
      </w:pPr>
      <w:r w:rsidRPr="0096162D">
        <w:rPr>
          <w:rFonts w:cs="Jomolhari"/>
          <w:szCs w:val="32"/>
        </w:rPr>
        <w:t xml:space="preserve"> </w:t>
      </w:r>
    </w:p>
    <w:p w:rsidR="00B950B9" w:rsidRPr="00692296" w:rsidRDefault="00B950B9" w:rsidP="00B950B9">
      <w:pPr>
        <w:rPr>
          <w:rFonts w:ascii="Jomolhari" w:hAnsi="Jomolhari" w:cs="Jomolhari"/>
          <w:sz w:val="44"/>
          <w:szCs w:val="44"/>
        </w:rPr>
      </w:pPr>
      <w:r w:rsidRPr="00692296">
        <w:rPr>
          <w:rFonts w:ascii="Jomolhari" w:hAnsi="Jomolhari" w:cs="Jomolhari"/>
          <w:sz w:val="44"/>
          <w:szCs w:val="44"/>
        </w:rPr>
        <w:t>འ་</w:t>
      </w:r>
      <w:r w:rsidRPr="00692296">
        <w:rPr>
          <w:rFonts w:ascii="Jomolhari" w:eastAsia="MingLiU_HKSCS" w:hAnsi="Jomolhari" w:cs="Jomolhari"/>
          <w:sz w:val="44"/>
          <w:szCs w:val="44"/>
        </w:rPr>
        <w:t></w:t>
      </w:r>
      <w:r w:rsidRPr="00692296">
        <w:rPr>
          <w:rFonts w:ascii="Jomolhari" w:hAnsi="Jomolhari" w:cs="Jomolhari"/>
          <w:sz w:val="44"/>
          <w:szCs w:val="44"/>
        </w:rPr>
        <w:t>ན་ད་བ་</w:t>
      </w:r>
      <w:r w:rsidRPr="00692296">
        <w:rPr>
          <w:rFonts w:ascii="Jomolhari" w:eastAsia="MingLiU_HKSCS" w:hAnsi="Jomolhari" w:cs="Jomolhari"/>
          <w:sz w:val="44"/>
          <w:szCs w:val="44"/>
        </w:rPr>
        <w:t></w:t>
      </w:r>
      <w:r w:rsidRPr="00692296">
        <w:rPr>
          <w:rFonts w:ascii="Jomolhari" w:hAnsi="Jomolhari" w:cs="Jomolhari"/>
          <w:sz w:val="44"/>
          <w:szCs w:val="44"/>
        </w:rPr>
        <w:t>ན་ལ་</w:t>
      </w:r>
      <w:r w:rsidRPr="00692296">
        <w:rPr>
          <w:rFonts w:ascii="Jomolhari" w:eastAsia="MingLiU_HKSCS" w:hAnsi="Jomolhari" w:cs="Jomolhari"/>
          <w:sz w:val="44"/>
          <w:szCs w:val="44"/>
        </w:rPr>
        <w:t></w:t>
      </w:r>
      <w:r w:rsidRPr="00692296">
        <w:rPr>
          <w:rFonts w:ascii="Jomolhari" w:hAnsi="Jomolhari" w:cs="Jomolhari"/>
          <w:sz w:val="44"/>
          <w:szCs w:val="44"/>
        </w:rPr>
        <w:t>ས་</w:t>
      </w:r>
      <w:r w:rsidRPr="00692296">
        <w:rPr>
          <w:rFonts w:ascii="Jomolhari" w:eastAsia="MingLiU_HKSCS" w:hAnsi="Jomolhari" w:cs="Jomolhari"/>
          <w:sz w:val="44"/>
          <w:szCs w:val="44"/>
        </w:rPr>
        <w:t></w:t>
      </w:r>
      <w:r w:rsidRPr="00692296">
        <w:rPr>
          <w:rFonts w:ascii="Jomolhari" w:hAnsi="Jomolhari" w:cs="Jomolhari"/>
          <w:sz w:val="44"/>
          <w:szCs w:val="44"/>
        </w:rPr>
        <w:t>་རང༌། །</w:t>
      </w:r>
    </w:p>
    <w:p w:rsidR="00B950B9" w:rsidRPr="00296280" w:rsidRDefault="00B950B9" w:rsidP="00B950B9">
      <w:pPr>
        <w:rPr>
          <w:rFonts w:ascii="Arial" w:hAnsi="Arial" w:cs="Arial"/>
          <w:b/>
          <w:sz w:val="28"/>
          <w:szCs w:val="32"/>
        </w:rPr>
      </w:pPr>
      <w:r w:rsidRPr="00296280">
        <w:rPr>
          <w:rFonts w:ascii="Arial" w:hAnsi="Arial" w:cs="Arial"/>
          <w:b/>
          <w:sz w:val="28"/>
          <w:szCs w:val="32"/>
        </w:rPr>
        <w:t>dro kün ge wa kün la je yi rang</w:t>
      </w:r>
    </w:p>
    <w:p w:rsidR="00B950B9" w:rsidRPr="0096162D" w:rsidRDefault="00B950B9" w:rsidP="00B950B9">
      <w:pPr>
        <w:rPr>
          <w:rFonts w:cs="Jomolhari"/>
          <w:szCs w:val="32"/>
        </w:rPr>
      </w:pPr>
      <w:r w:rsidRPr="0096162D">
        <w:rPr>
          <w:rFonts w:cs="Jomolhari"/>
          <w:szCs w:val="32"/>
        </w:rPr>
        <w:t>I rejoice in all sentient beings’ virtuous actions.</w:t>
      </w:r>
    </w:p>
    <w:p w:rsidR="00B950B9" w:rsidRPr="0096162D" w:rsidRDefault="00B950B9" w:rsidP="00B950B9">
      <w:pPr>
        <w:rPr>
          <w:rFonts w:cs="Jomolhari"/>
          <w:szCs w:val="32"/>
        </w:rPr>
      </w:pPr>
    </w:p>
    <w:p w:rsidR="00B950B9" w:rsidRPr="00692296" w:rsidRDefault="00B950B9" w:rsidP="00B950B9">
      <w:pPr>
        <w:rPr>
          <w:rFonts w:ascii="Jomolhari" w:hAnsi="Jomolhari" w:cs="Jomolhari"/>
          <w:sz w:val="44"/>
          <w:szCs w:val="44"/>
        </w:rPr>
      </w:pPr>
      <w:r w:rsidRPr="00692296">
        <w:rPr>
          <w:rFonts w:ascii="Jomolhari" w:eastAsia="MingLiU_HKSCS" w:hAnsi="Jomolhari" w:cs="Jomolhari"/>
          <w:sz w:val="44"/>
          <w:szCs w:val="44"/>
        </w:rPr>
        <w:t></w:t>
      </w:r>
      <w:r w:rsidRPr="00692296">
        <w:rPr>
          <w:rFonts w:ascii="Jomolhari" w:hAnsi="Jomolhari" w:cs="Jomolhari"/>
          <w:sz w:val="44"/>
          <w:szCs w:val="44"/>
        </w:rPr>
        <w:t>ང་</w:t>
      </w:r>
      <w:r w:rsidRPr="00692296">
        <w:rPr>
          <w:rFonts w:ascii="Jomolhari" w:eastAsia="MingLiU_HKSCS" w:hAnsi="Jomolhari" w:cs="Jomolhari"/>
          <w:sz w:val="44"/>
          <w:szCs w:val="44"/>
        </w:rPr>
        <w:t></w:t>
      </w:r>
      <w:r w:rsidRPr="00692296">
        <w:rPr>
          <w:rFonts w:ascii="Jomolhari" w:hAnsi="Jomolhari" w:cs="Jomolhari"/>
          <w:sz w:val="44"/>
          <w:szCs w:val="44"/>
        </w:rPr>
        <w:t>བ་མ</w:t>
      </w:r>
      <w:r w:rsidRPr="00692296">
        <w:rPr>
          <w:rFonts w:ascii="Jomolhari" w:eastAsia="MingLiU_HKSCS" w:hAnsi="Jomolhari" w:cs="Jomolhari"/>
          <w:sz w:val="44"/>
          <w:szCs w:val="44"/>
        </w:rPr>
        <w:t></w:t>
      </w:r>
      <w:r w:rsidRPr="00692296">
        <w:rPr>
          <w:rFonts w:ascii="Jomolhari" w:hAnsi="Jomolhari" w:cs="Jomolhari"/>
          <w:sz w:val="44"/>
          <w:szCs w:val="44"/>
        </w:rPr>
        <w:t>ག་་ར་</w:t>
      </w:r>
      <w:r w:rsidRPr="00692296">
        <w:rPr>
          <w:rFonts w:ascii="Jomolhari" w:eastAsia="MingLiU_HKSCS" w:hAnsi="Jomolhari" w:cs="Jomolhari"/>
          <w:sz w:val="44"/>
          <w:szCs w:val="44"/>
        </w:rPr>
        <w:t></w:t>
      </w:r>
      <w:r w:rsidRPr="00692296">
        <w:rPr>
          <w:rFonts w:ascii="Jomolhari" w:hAnsi="Jomolhari" w:cs="Jomolhari"/>
          <w:sz w:val="44"/>
          <w:szCs w:val="44"/>
        </w:rPr>
        <w:t>་བ</w:t>
      </w:r>
      <w:r w:rsidRPr="00692296">
        <w:rPr>
          <w:rFonts w:ascii="Jomolhari" w:eastAsia="MingLiU_HKSCS" w:hAnsi="Jomolhari" w:cs="Jomolhari"/>
          <w:sz w:val="44"/>
          <w:szCs w:val="44"/>
        </w:rPr>
        <w:t></w:t>
      </w:r>
      <w:r w:rsidRPr="00692296">
        <w:rPr>
          <w:rFonts w:ascii="Jomolhari" w:hAnsi="Jomolhari" w:cs="Jomolhari"/>
          <w:sz w:val="44"/>
          <w:szCs w:val="44"/>
        </w:rPr>
        <w:t>་བར་བ། །</w:t>
      </w:r>
    </w:p>
    <w:p w:rsidR="00B950B9" w:rsidRPr="00296280" w:rsidRDefault="00B950B9" w:rsidP="00B950B9">
      <w:pPr>
        <w:rPr>
          <w:rFonts w:ascii="Arial" w:hAnsi="Arial" w:cs="Arial"/>
          <w:b/>
          <w:sz w:val="28"/>
          <w:szCs w:val="32"/>
        </w:rPr>
      </w:pPr>
      <w:r w:rsidRPr="00296280">
        <w:rPr>
          <w:rFonts w:ascii="Arial" w:hAnsi="Arial" w:cs="Arial"/>
          <w:b/>
          <w:sz w:val="28"/>
          <w:szCs w:val="32"/>
        </w:rPr>
        <w:t>jang chup chok gi gyur ni ngo war gyi</w:t>
      </w:r>
    </w:p>
    <w:p w:rsidR="00B950B9" w:rsidRPr="0096162D" w:rsidRDefault="00B950B9" w:rsidP="00B950B9">
      <w:pPr>
        <w:rPr>
          <w:rFonts w:cs="Jomolhari"/>
          <w:szCs w:val="32"/>
        </w:rPr>
      </w:pPr>
      <w:r w:rsidRPr="0096162D">
        <w:rPr>
          <w:rFonts w:cs="Jomolhari"/>
          <w:szCs w:val="32"/>
        </w:rPr>
        <w:t>I dedicate all this as a cause of supreme enlightenment.</w:t>
      </w:r>
    </w:p>
    <w:p w:rsidR="00B950B9" w:rsidRPr="0096162D" w:rsidRDefault="00B950B9" w:rsidP="00B950B9">
      <w:pPr>
        <w:rPr>
          <w:rFonts w:cs="Jomolhari"/>
          <w:szCs w:val="32"/>
        </w:rPr>
      </w:pPr>
    </w:p>
    <w:p w:rsidR="00B950B9" w:rsidRPr="00692296" w:rsidRDefault="00B950B9" w:rsidP="00B950B9">
      <w:pPr>
        <w:rPr>
          <w:rFonts w:ascii="Jomolhari" w:hAnsi="Jomolhari" w:cs="Jomolhari"/>
          <w:sz w:val="44"/>
          <w:szCs w:val="44"/>
        </w:rPr>
      </w:pPr>
      <w:r w:rsidRPr="00692296">
        <w:rPr>
          <w:rFonts w:ascii="Jomolhari" w:eastAsia="MingLiU_HKSCS" w:hAnsi="Jomolhari" w:cs="Jomolhari"/>
          <w:sz w:val="44"/>
          <w:szCs w:val="44"/>
        </w:rPr>
        <w:t></w:t>
      </w:r>
      <w:r w:rsidRPr="00692296">
        <w:rPr>
          <w:rFonts w:ascii="Jomolhari" w:hAnsi="Jomolhari" w:cs="Jomolhari"/>
          <w:sz w:val="44"/>
          <w:szCs w:val="44"/>
        </w:rPr>
        <w:t>་ངན་</w:t>
      </w:r>
      <w:r w:rsidRPr="00692296">
        <w:rPr>
          <w:rFonts w:ascii="Jomolhari" w:eastAsia="MingLiU_HKSCS" w:hAnsi="Jomolhari" w:cs="Jomolhari"/>
          <w:sz w:val="44"/>
          <w:szCs w:val="44"/>
        </w:rPr>
        <w:t></w:t>
      </w:r>
      <w:r w:rsidRPr="00692296">
        <w:rPr>
          <w:rFonts w:ascii="Jomolhari" w:hAnsi="Jomolhari" w:cs="Jomolhari"/>
          <w:sz w:val="44"/>
          <w:szCs w:val="44"/>
        </w:rPr>
        <w:t>་འདའ་བ</w:t>
      </w:r>
      <w:r w:rsidRPr="00692296">
        <w:rPr>
          <w:rFonts w:ascii="Jomolhari" w:eastAsia="MingLiU_HKSCS" w:hAnsi="Jomolhari" w:cs="Jomolhari"/>
          <w:sz w:val="44"/>
          <w:szCs w:val="44"/>
        </w:rPr>
        <w:t></w:t>
      </w:r>
      <w:r w:rsidRPr="00692296">
        <w:rPr>
          <w:rFonts w:ascii="Jomolhari" w:hAnsi="Jomolhari" w:cs="Jomolhari"/>
          <w:sz w:val="44"/>
          <w:szCs w:val="44"/>
        </w:rPr>
        <w:t>གས་པར་ག</w:t>
      </w:r>
      <w:r w:rsidRPr="00692296">
        <w:rPr>
          <w:rFonts w:ascii="Jomolhari" w:eastAsia="MingLiU_HKSCS" w:hAnsi="Jomolhari" w:cs="Jomolhari"/>
          <w:sz w:val="44"/>
          <w:szCs w:val="44"/>
        </w:rPr>
        <w:t></w:t>
      </w:r>
      <w:r w:rsidRPr="00692296">
        <w:rPr>
          <w:rFonts w:ascii="Jomolhari" w:hAnsi="Jomolhari" w:cs="Jomolhari"/>
          <w:sz w:val="44"/>
          <w:szCs w:val="44"/>
        </w:rPr>
        <w:t>ལ་བ་འ</w:t>
      </w:r>
      <w:r w:rsidRPr="00692296">
        <w:rPr>
          <w:rFonts w:ascii="Jomolhari" w:eastAsia="MingLiU_HKSCS" w:hAnsi="Jomolhari" w:cs="Jomolhari"/>
          <w:sz w:val="44"/>
          <w:szCs w:val="44"/>
        </w:rPr>
        <w:t></w:t>
      </w:r>
      <w:r w:rsidRPr="00692296">
        <w:rPr>
          <w:rFonts w:ascii="Jomolhari" w:hAnsi="Jomolhari" w:cs="Jomolhari"/>
          <w:sz w:val="44"/>
          <w:szCs w:val="44"/>
        </w:rPr>
        <w:t>བས། །</w:t>
      </w:r>
    </w:p>
    <w:p w:rsidR="00B950B9" w:rsidRPr="00296280" w:rsidRDefault="00B950B9" w:rsidP="00B950B9">
      <w:pPr>
        <w:rPr>
          <w:rFonts w:ascii="Arial" w:hAnsi="Arial" w:cs="Arial"/>
          <w:b/>
          <w:sz w:val="28"/>
          <w:szCs w:val="32"/>
        </w:rPr>
      </w:pPr>
      <w:r w:rsidRPr="00296280">
        <w:rPr>
          <w:rFonts w:ascii="Arial" w:hAnsi="Arial" w:cs="Arial"/>
          <w:b/>
          <w:sz w:val="28"/>
          <w:szCs w:val="32"/>
        </w:rPr>
        <w:t>nya nge mi da shuk par sol wa dep</w:t>
      </w:r>
    </w:p>
    <w:p w:rsidR="00B950B9" w:rsidRPr="0096162D" w:rsidRDefault="00B950B9" w:rsidP="00B950B9">
      <w:pPr>
        <w:rPr>
          <w:rFonts w:cs="Jomolhari"/>
          <w:szCs w:val="32"/>
        </w:rPr>
      </w:pPr>
      <w:r w:rsidRPr="0096162D">
        <w:rPr>
          <w:rFonts w:cs="Jomolhari"/>
          <w:szCs w:val="32"/>
        </w:rPr>
        <w:t>I supplicate you to remain and not pass into nirvāṇa.</w:t>
      </w:r>
    </w:p>
    <w:p w:rsidR="00B950B9" w:rsidRPr="0096162D" w:rsidRDefault="00B950B9" w:rsidP="00B950B9">
      <w:pPr>
        <w:rPr>
          <w:rFonts w:cs="Jomolhari"/>
          <w:szCs w:val="32"/>
        </w:rPr>
      </w:pPr>
      <w:r w:rsidRPr="0096162D">
        <w:rPr>
          <w:rFonts w:cs="Jomolhari"/>
          <w:szCs w:val="32"/>
        </w:rPr>
        <w:t xml:space="preserve"> </w:t>
      </w:r>
    </w:p>
    <w:p w:rsidR="00B950B9" w:rsidRPr="00692296" w:rsidRDefault="00B950B9" w:rsidP="00B950B9">
      <w:pPr>
        <w:rPr>
          <w:rFonts w:ascii="Jomolhari" w:hAnsi="Jomolhari" w:cs="Jomolhari"/>
          <w:sz w:val="44"/>
          <w:szCs w:val="44"/>
        </w:rPr>
      </w:pPr>
      <w:r w:rsidRPr="00692296">
        <w:rPr>
          <w:rFonts w:ascii="Jomolhari" w:hAnsi="Jomolhari" w:cs="Jomolhari"/>
          <w:sz w:val="44"/>
          <w:szCs w:val="44"/>
        </w:rPr>
        <w:t>ག་མ</w:t>
      </w:r>
      <w:r w:rsidRPr="00692296">
        <w:rPr>
          <w:rFonts w:ascii="Jomolhari" w:eastAsia="MingLiU_HKSCS" w:hAnsi="Jomolhari" w:cs="Jomolhari"/>
          <w:sz w:val="44"/>
          <w:szCs w:val="44"/>
        </w:rPr>
        <w:t></w:t>
      </w:r>
      <w:r w:rsidRPr="00692296">
        <w:rPr>
          <w:rFonts w:ascii="Jomolhari" w:hAnsi="Jomolhari" w:cs="Jomolhari"/>
          <w:sz w:val="44"/>
          <w:szCs w:val="44"/>
        </w:rPr>
        <w:t>ག་</w:t>
      </w:r>
      <w:r w:rsidRPr="00692296">
        <w:rPr>
          <w:rFonts w:ascii="Jomolhari" w:eastAsia="MingLiU_HKSCS" w:hAnsi="Jomolhari" w:cs="Jomolhari"/>
          <w:sz w:val="44"/>
          <w:szCs w:val="44"/>
        </w:rPr>
        <w:t></w:t>
      </w:r>
      <w:r w:rsidRPr="00692296">
        <w:rPr>
          <w:rFonts w:ascii="Jomolhari" w:hAnsi="Jomolhari" w:cs="Jomolhari"/>
          <w:sz w:val="44"/>
          <w:szCs w:val="44"/>
        </w:rPr>
        <w:t>་</w:t>
      </w:r>
      <w:r w:rsidRPr="00692296">
        <w:rPr>
          <w:rFonts w:ascii="Jomolhari" w:eastAsia="MingLiU_HKSCS" w:hAnsi="Jomolhari" w:cs="Jomolhari"/>
          <w:sz w:val="44"/>
          <w:szCs w:val="44"/>
        </w:rPr>
        <w:t></w:t>
      </w:r>
      <w:r w:rsidRPr="00692296">
        <w:rPr>
          <w:rFonts w:ascii="Jomolhari" w:hAnsi="Jomolhari" w:cs="Jomolhari"/>
          <w:sz w:val="44"/>
          <w:szCs w:val="44"/>
        </w:rPr>
        <w:t>ད་</w:t>
      </w:r>
      <w:r w:rsidRPr="00692296">
        <w:rPr>
          <w:rFonts w:ascii="Jomolhari" w:eastAsia="MingLiU_HKSCS" w:hAnsi="Jomolhari" w:cs="Jomolhari"/>
          <w:sz w:val="44"/>
          <w:szCs w:val="44"/>
        </w:rPr>
        <w:t></w:t>
      </w:r>
      <w:r w:rsidRPr="00692296">
        <w:rPr>
          <w:rFonts w:ascii="Jomolhari" w:hAnsi="Jomolhari" w:cs="Jomolhari"/>
          <w:sz w:val="44"/>
          <w:szCs w:val="44"/>
        </w:rPr>
        <w:t>ས་འ</w:t>
      </w:r>
      <w:r w:rsidRPr="00692296">
        <w:rPr>
          <w:rFonts w:ascii="Jomolhari" w:eastAsia="MingLiU_HKSCS" w:hAnsi="Jomolhari" w:cs="Jomolhari"/>
          <w:sz w:val="44"/>
          <w:szCs w:val="44"/>
        </w:rPr>
        <w:t></w:t>
      </w:r>
      <w:r w:rsidRPr="00692296">
        <w:rPr>
          <w:rFonts w:ascii="Jomolhari" w:hAnsi="Jomolhari" w:cs="Jomolhari"/>
          <w:sz w:val="44"/>
          <w:szCs w:val="44"/>
        </w:rPr>
        <w:t>ར་བ</w:t>
      </w:r>
      <w:r w:rsidRPr="00692296">
        <w:rPr>
          <w:rFonts w:ascii="Jomolhari" w:eastAsia="MingLiU_HKSCS" w:hAnsi="Jomolhari" w:cs="Jomolhari"/>
          <w:sz w:val="44"/>
          <w:szCs w:val="44"/>
        </w:rPr>
        <w:t></w:t>
      </w:r>
      <w:r w:rsidRPr="00692296">
        <w:rPr>
          <w:rFonts w:ascii="Jomolhari" w:hAnsi="Jomolhari" w:cs="Jomolhari"/>
          <w:sz w:val="44"/>
          <w:szCs w:val="44"/>
        </w:rPr>
        <w:t>ར་བར་བ</w:t>
      </w:r>
      <w:r w:rsidRPr="00692296">
        <w:rPr>
          <w:rFonts w:ascii="Jomolhari" w:eastAsia="MingLiU_HKSCS" w:hAnsi="Jomolhari" w:cs="Jomolhari"/>
          <w:sz w:val="44"/>
          <w:szCs w:val="44"/>
        </w:rPr>
        <w:t></w:t>
      </w:r>
      <w:r w:rsidRPr="00692296">
        <w:rPr>
          <w:rFonts w:ascii="Jomolhari" w:hAnsi="Jomolhari" w:cs="Jomolhari"/>
          <w:sz w:val="44"/>
          <w:szCs w:val="44"/>
        </w:rPr>
        <w:t>ལ།</w:t>
      </w:r>
      <w:r w:rsidR="008422BA" w:rsidRPr="00692296">
        <w:rPr>
          <w:rFonts w:ascii="Jomolhari" w:hAnsi="Jomolhari" w:cs="Jomolhari"/>
          <w:sz w:val="44"/>
          <w:szCs w:val="44"/>
        </w:rPr>
        <w:t xml:space="preserve"> </w:t>
      </w:r>
      <w:r w:rsidRPr="00692296">
        <w:rPr>
          <w:rFonts w:ascii="Jomolhari" w:hAnsi="Jomolhari" w:cs="Jomolhari"/>
          <w:sz w:val="44"/>
          <w:szCs w:val="44"/>
        </w:rPr>
        <w:t>།</w:t>
      </w:r>
    </w:p>
    <w:p w:rsidR="00B950B9" w:rsidRPr="00296280" w:rsidRDefault="00B950B9" w:rsidP="00B950B9">
      <w:pPr>
        <w:rPr>
          <w:rFonts w:ascii="Arial" w:hAnsi="Arial" w:cs="Arial"/>
          <w:b/>
          <w:sz w:val="28"/>
          <w:szCs w:val="32"/>
        </w:rPr>
      </w:pPr>
      <w:r w:rsidRPr="00296280">
        <w:rPr>
          <w:rFonts w:ascii="Arial" w:hAnsi="Arial" w:cs="Arial"/>
          <w:b/>
          <w:sz w:val="28"/>
          <w:szCs w:val="32"/>
        </w:rPr>
        <w:t>tek chok la me chö khor kor war kul</w:t>
      </w:r>
    </w:p>
    <w:p w:rsidR="00B950B9" w:rsidRPr="0096162D" w:rsidRDefault="00B950B9" w:rsidP="00B950B9">
      <w:pPr>
        <w:rPr>
          <w:rFonts w:cs="Jomolhari"/>
          <w:szCs w:val="32"/>
        </w:rPr>
      </w:pPr>
      <w:r w:rsidRPr="0096162D">
        <w:rPr>
          <w:rFonts w:cs="Jomolhari"/>
          <w:szCs w:val="32"/>
        </w:rPr>
        <w:t>Please turn the dharma wheel of the unsurpassably supreme vehicle.</w:t>
      </w:r>
    </w:p>
    <w:p w:rsidR="00B950B9" w:rsidRPr="0096162D" w:rsidRDefault="00B950B9" w:rsidP="00B950B9">
      <w:pPr>
        <w:rPr>
          <w:rFonts w:cs="Jomolhari"/>
          <w:szCs w:val="32"/>
        </w:rPr>
      </w:pPr>
    </w:p>
    <w:p w:rsidR="00692296" w:rsidRPr="00692296" w:rsidRDefault="00B950B9" w:rsidP="00B950B9">
      <w:pPr>
        <w:rPr>
          <w:rFonts w:ascii="Jomolhari" w:hAnsi="Jomolhari" w:cs="Jomolhari"/>
          <w:sz w:val="44"/>
          <w:szCs w:val="44"/>
        </w:rPr>
      </w:pPr>
      <w:r w:rsidRPr="00692296">
        <w:rPr>
          <w:rFonts w:ascii="Jomolhari" w:eastAsia="MingLiU_HKSCS" w:hAnsi="Jomolhari" w:cs="Jomolhari"/>
          <w:sz w:val="44"/>
          <w:szCs w:val="44"/>
        </w:rPr>
        <w:t></w:t>
      </w:r>
      <w:r w:rsidRPr="00692296">
        <w:rPr>
          <w:rFonts w:ascii="Jomolhari" w:hAnsi="Jomolhari" w:cs="Jomolhari"/>
          <w:sz w:val="44"/>
          <w:szCs w:val="44"/>
        </w:rPr>
        <w:t>མས་དང་</w:t>
      </w:r>
      <w:r w:rsidRPr="00692296">
        <w:rPr>
          <w:rFonts w:ascii="Jomolhari" w:eastAsia="MingLiU_HKSCS" w:hAnsi="Jomolhari" w:cs="Jomolhari"/>
          <w:sz w:val="44"/>
          <w:szCs w:val="44"/>
        </w:rPr>
        <w:t></w:t>
      </w:r>
      <w:r w:rsidRPr="00692296">
        <w:rPr>
          <w:rFonts w:ascii="Jomolhari" w:hAnsi="Jomolhari" w:cs="Jomolhari"/>
          <w:sz w:val="44"/>
          <w:szCs w:val="44"/>
        </w:rPr>
        <w:t>ང་</w:t>
      </w:r>
      <w:r w:rsidRPr="00692296">
        <w:rPr>
          <w:rFonts w:ascii="Jomolhari" w:eastAsia="MingLiU_HKSCS" w:hAnsi="Jomolhari" w:cs="Jomolhari"/>
          <w:sz w:val="44"/>
          <w:szCs w:val="44"/>
        </w:rPr>
        <w:t></w:t>
      </w:r>
      <w:r w:rsidRPr="00692296">
        <w:rPr>
          <w:rFonts w:ascii="Jomolhari" w:hAnsi="Jomolhari" w:cs="Jomolhari"/>
          <w:sz w:val="44"/>
          <w:szCs w:val="44"/>
        </w:rPr>
        <w:t>་</w:t>
      </w:r>
      <w:r w:rsidRPr="00692296">
        <w:rPr>
          <w:rFonts w:ascii="Jomolhari" w:eastAsia="MingLiU_HKSCS" w:hAnsi="Jomolhari" w:cs="Jomolhari"/>
          <w:sz w:val="44"/>
          <w:szCs w:val="44"/>
        </w:rPr>
        <w:t></w:t>
      </w:r>
      <w:r w:rsidRPr="00692296">
        <w:rPr>
          <w:rFonts w:ascii="Jomolhari" w:hAnsi="Jomolhari" w:cs="Jomolhari"/>
          <w:sz w:val="44"/>
          <w:szCs w:val="44"/>
        </w:rPr>
        <w:t>གས་</w:t>
      </w:r>
      <w:r w:rsidRPr="00692296">
        <w:rPr>
          <w:rFonts w:ascii="Jomolhari" w:eastAsia="MingLiU_HKSCS" w:hAnsi="Jomolhari" w:cs="Jomolhari"/>
          <w:sz w:val="44"/>
          <w:szCs w:val="44"/>
        </w:rPr>
        <w:t></w:t>
      </w:r>
      <w:r w:rsidRPr="00692296">
        <w:rPr>
          <w:rFonts w:ascii="Jomolhari" w:hAnsi="Jomolhari" w:cs="Jomolhari"/>
          <w:sz w:val="44"/>
          <w:szCs w:val="44"/>
        </w:rPr>
        <w:t>ད་འ</w:t>
      </w:r>
      <w:r w:rsidRPr="00692296">
        <w:rPr>
          <w:rFonts w:ascii="Jomolhari" w:eastAsia="MingLiU_HKSCS" w:hAnsi="Jomolhari" w:cs="Jomolhari"/>
          <w:sz w:val="44"/>
          <w:szCs w:val="44"/>
        </w:rPr>
        <w:t></w:t>
      </w:r>
      <w:r w:rsidRPr="00692296">
        <w:rPr>
          <w:rFonts w:ascii="Jomolhari" w:hAnsi="Jomolhari" w:cs="Jomolhari"/>
          <w:sz w:val="44"/>
          <w:szCs w:val="44"/>
        </w:rPr>
        <w:t xml:space="preserve">ང་པ་དང༌། ། </w:t>
      </w:r>
    </w:p>
    <w:p w:rsidR="00B950B9" w:rsidRPr="00296280" w:rsidRDefault="00B950B9" w:rsidP="00B950B9">
      <w:pPr>
        <w:rPr>
          <w:rFonts w:ascii="Arial" w:hAnsi="Arial" w:cs="Arial"/>
          <w:b/>
          <w:sz w:val="28"/>
          <w:szCs w:val="32"/>
        </w:rPr>
      </w:pPr>
      <w:r w:rsidRPr="00296280">
        <w:rPr>
          <w:rFonts w:ascii="Arial" w:hAnsi="Arial" w:cs="Arial"/>
          <w:b/>
          <w:sz w:val="28"/>
          <w:szCs w:val="32"/>
        </w:rPr>
        <w:t>jam dang nying je chok me jong pa dang</w:t>
      </w:r>
    </w:p>
    <w:p w:rsidR="00B950B9" w:rsidRPr="0096162D" w:rsidRDefault="00B950B9" w:rsidP="00B950B9">
      <w:pPr>
        <w:rPr>
          <w:rFonts w:cs="Jomolhari"/>
          <w:szCs w:val="32"/>
        </w:rPr>
      </w:pPr>
      <w:r w:rsidRPr="0096162D">
        <w:rPr>
          <w:rFonts w:cs="Jomolhari"/>
          <w:szCs w:val="32"/>
        </w:rPr>
        <w:t>Just as the victors and their heirs mastered</w:t>
      </w:r>
    </w:p>
    <w:p w:rsidR="00B950B9" w:rsidRPr="0096162D" w:rsidRDefault="00B950B9" w:rsidP="00B950B9">
      <w:pPr>
        <w:rPr>
          <w:rFonts w:cs="Jomolhari"/>
          <w:szCs w:val="32"/>
        </w:rPr>
      </w:pPr>
    </w:p>
    <w:p w:rsidR="00B950B9" w:rsidRPr="0096162D" w:rsidRDefault="00B950B9" w:rsidP="00B950B9">
      <w:pPr>
        <w:rPr>
          <w:rFonts w:cs="Jomolhari"/>
          <w:szCs w:val="32"/>
        </w:rPr>
      </w:pPr>
    </w:p>
    <w:p w:rsidR="00B950B9" w:rsidRPr="00692296" w:rsidRDefault="00B950B9" w:rsidP="00B950B9">
      <w:pPr>
        <w:rPr>
          <w:rFonts w:ascii="Jomolhari" w:hAnsi="Jomolhari" w:cs="Jomolhari"/>
          <w:sz w:val="44"/>
          <w:szCs w:val="44"/>
        </w:rPr>
      </w:pPr>
      <w:r w:rsidRPr="00692296">
        <w:rPr>
          <w:rFonts w:ascii="Jomolhari" w:eastAsia="MingLiU_HKSCS" w:hAnsi="Jomolhari" w:cs="Jomolhari"/>
          <w:sz w:val="44"/>
          <w:szCs w:val="44"/>
        </w:rPr>
        <w:t></w:t>
      </w:r>
      <w:r w:rsidRPr="00692296">
        <w:rPr>
          <w:rFonts w:ascii="Jomolhari" w:hAnsi="Jomolhari" w:cs="Jomolhari"/>
          <w:sz w:val="44"/>
          <w:szCs w:val="44"/>
        </w:rPr>
        <w:t>ན་དམ་</w:t>
      </w:r>
      <w:r w:rsidRPr="00692296">
        <w:rPr>
          <w:rFonts w:ascii="Jomolhari" w:eastAsia="MingLiU_HKSCS" w:hAnsi="Jomolhari" w:cs="Jomolhari"/>
          <w:sz w:val="44"/>
          <w:szCs w:val="44"/>
        </w:rPr>
        <w:t></w:t>
      </w:r>
      <w:r w:rsidRPr="00692296">
        <w:rPr>
          <w:rFonts w:ascii="Jomolhari" w:hAnsi="Jomolhari" w:cs="Jomolhari"/>
          <w:sz w:val="44"/>
          <w:szCs w:val="44"/>
        </w:rPr>
        <w:t>ན་</w:t>
      </w:r>
      <w:r w:rsidRPr="00692296">
        <w:rPr>
          <w:rFonts w:ascii="Jomolhari" w:eastAsia="MingLiU_HKSCS" w:hAnsi="Jomolhari" w:cs="Jomolhari"/>
          <w:sz w:val="44"/>
          <w:szCs w:val="44"/>
        </w:rPr>
        <w:t></w:t>
      </w:r>
      <w:r w:rsidRPr="00692296">
        <w:rPr>
          <w:rFonts w:ascii="Jomolhari" w:hAnsi="Jomolhari" w:cs="Jomolhari"/>
          <w:sz w:val="44"/>
          <w:szCs w:val="44"/>
        </w:rPr>
        <w:t>ག་</w:t>
      </w:r>
      <w:r w:rsidRPr="00692296">
        <w:rPr>
          <w:rFonts w:ascii="Jomolhari" w:eastAsia="MingLiU_HKSCS" w:hAnsi="Jomolhari" w:cs="Jomolhari"/>
          <w:sz w:val="44"/>
          <w:szCs w:val="44"/>
        </w:rPr>
        <w:t></w:t>
      </w:r>
      <w:r w:rsidRPr="00692296">
        <w:rPr>
          <w:rFonts w:ascii="Jomolhari" w:hAnsi="Jomolhari" w:cs="Jomolhari"/>
          <w:sz w:val="44"/>
          <w:szCs w:val="44"/>
        </w:rPr>
        <w:t>ས་པ</w:t>
      </w:r>
      <w:r w:rsidRPr="00692296">
        <w:rPr>
          <w:rFonts w:ascii="Jomolhari" w:eastAsia="MingLiU_HKSCS" w:hAnsi="Jomolhari" w:cs="Jomolhari"/>
          <w:sz w:val="44"/>
          <w:szCs w:val="44"/>
        </w:rPr>
        <w:t></w:t>
      </w:r>
      <w:r w:rsidRPr="00692296">
        <w:rPr>
          <w:rFonts w:ascii="Jomolhari" w:hAnsi="Jomolhari" w:cs="Jomolhari"/>
          <w:sz w:val="44"/>
          <w:szCs w:val="44"/>
        </w:rPr>
        <w:t>་</w:t>
      </w:r>
      <w:r w:rsidRPr="00692296">
        <w:rPr>
          <w:rFonts w:ascii="Jomolhari" w:eastAsia="MingLiU_HKSCS" w:hAnsi="Jomolhari" w:cs="Jomolhari"/>
          <w:sz w:val="44"/>
          <w:szCs w:val="44"/>
        </w:rPr>
        <w:t></w:t>
      </w:r>
      <w:r w:rsidRPr="00692296">
        <w:rPr>
          <w:rFonts w:ascii="Jomolhari" w:hAnsi="Jomolhari" w:cs="Jomolhari"/>
          <w:sz w:val="44"/>
          <w:szCs w:val="44"/>
        </w:rPr>
        <w:t>་</w:t>
      </w:r>
      <w:r w:rsidRPr="00692296">
        <w:rPr>
          <w:rFonts w:ascii="Jomolhari" w:eastAsia="MingLiU_HKSCS" w:hAnsi="Jomolhari" w:cs="Jomolhari"/>
          <w:sz w:val="44"/>
          <w:szCs w:val="44"/>
        </w:rPr>
        <w:t></w:t>
      </w:r>
      <w:r w:rsidRPr="00692296">
        <w:rPr>
          <w:rFonts w:ascii="Jomolhari" w:hAnsi="Jomolhari" w:cs="Jomolhari"/>
          <w:sz w:val="44"/>
          <w:szCs w:val="44"/>
        </w:rPr>
        <w:t>ས་</w:t>
      </w:r>
      <w:r w:rsidRPr="00692296">
        <w:rPr>
          <w:rFonts w:ascii="Jomolhari" w:eastAsia="MingLiU_HKSCS" w:hAnsi="Jomolhari" w:cs="Jomolhari"/>
          <w:sz w:val="44"/>
          <w:szCs w:val="44"/>
        </w:rPr>
        <w:t></w:t>
      </w:r>
      <w:r w:rsidRPr="00692296">
        <w:rPr>
          <w:rFonts w:ascii="Jomolhari" w:hAnsi="Jomolhari" w:cs="Jomolhari"/>
          <w:sz w:val="44"/>
          <w:szCs w:val="44"/>
        </w:rPr>
        <w:t>། །</w:t>
      </w:r>
    </w:p>
    <w:p w:rsidR="00B950B9" w:rsidRPr="00296280" w:rsidRDefault="00B950B9" w:rsidP="00B950B9">
      <w:pPr>
        <w:rPr>
          <w:rFonts w:ascii="Arial" w:hAnsi="Arial" w:cs="Arial"/>
          <w:b/>
          <w:sz w:val="28"/>
          <w:szCs w:val="32"/>
        </w:rPr>
      </w:pPr>
      <w:r w:rsidRPr="00296280">
        <w:rPr>
          <w:rFonts w:ascii="Arial" w:hAnsi="Arial" w:cs="Arial"/>
          <w:b/>
          <w:sz w:val="28"/>
          <w:szCs w:val="32"/>
        </w:rPr>
        <w:t>dön dam lhen chik kye pay ye she de</w:t>
      </w:r>
    </w:p>
    <w:p w:rsidR="00B950B9" w:rsidRPr="0096162D" w:rsidRDefault="00B950B9" w:rsidP="00B950B9">
      <w:pPr>
        <w:rPr>
          <w:rFonts w:cs="Jomolhari"/>
          <w:szCs w:val="32"/>
        </w:rPr>
      </w:pPr>
      <w:r w:rsidRPr="0096162D">
        <w:rPr>
          <w:rFonts w:cs="Jomolhari"/>
          <w:szCs w:val="32"/>
        </w:rPr>
        <w:t>Universal love and compassion, and</w:t>
      </w:r>
      <w:r w:rsidR="009374A5" w:rsidRPr="0096162D">
        <w:rPr>
          <w:rFonts w:cs="Jomolhari"/>
          <w:szCs w:val="32"/>
        </w:rPr>
        <w:t xml:space="preserve"> </w:t>
      </w:r>
      <w:r w:rsidRPr="0096162D">
        <w:rPr>
          <w:rFonts w:cs="Jomolhari"/>
          <w:szCs w:val="32"/>
        </w:rPr>
        <w:t>realized</w:t>
      </w:r>
    </w:p>
    <w:p w:rsidR="00B950B9" w:rsidRPr="0096162D" w:rsidRDefault="00B950B9" w:rsidP="00B950B9">
      <w:pPr>
        <w:rPr>
          <w:rFonts w:cs="Jomolhari"/>
          <w:szCs w:val="32"/>
        </w:rPr>
      </w:pPr>
    </w:p>
    <w:p w:rsidR="00B950B9" w:rsidRPr="00692296" w:rsidRDefault="00B950B9" w:rsidP="00B950B9">
      <w:pPr>
        <w:rPr>
          <w:rFonts w:ascii="Jomolhari" w:hAnsi="Jomolhari" w:cs="Jomolhari"/>
          <w:sz w:val="44"/>
          <w:szCs w:val="44"/>
        </w:rPr>
      </w:pPr>
      <w:r w:rsidRPr="00692296">
        <w:rPr>
          <w:rFonts w:ascii="Jomolhari" w:hAnsi="Jomolhari" w:cs="Jomolhari"/>
          <w:sz w:val="44"/>
          <w:szCs w:val="44"/>
        </w:rPr>
        <w:t>ལ་བ་</w:t>
      </w:r>
      <w:r w:rsidRPr="00692296">
        <w:rPr>
          <w:rFonts w:ascii="Jomolhari" w:eastAsia="MingLiU_HKSCS" w:hAnsi="Jomolhari" w:cs="Jomolhari"/>
          <w:sz w:val="44"/>
          <w:szCs w:val="44"/>
        </w:rPr>
        <w:t></w:t>
      </w:r>
      <w:r w:rsidRPr="00692296">
        <w:rPr>
          <w:rFonts w:ascii="Jomolhari" w:hAnsi="Jomolhari" w:cs="Jomolhari"/>
          <w:sz w:val="44"/>
          <w:szCs w:val="44"/>
        </w:rPr>
        <w:t>ས་བཅས་</w:t>
      </w:r>
      <w:r w:rsidRPr="00692296">
        <w:rPr>
          <w:rFonts w:ascii="Jomolhari" w:eastAsia="MingLiU_HKSCS" w:hAnsi="Jomolhari" w:cs="Jomolhari"/>
          <w:sz w:val="44"/>
          <w:szCs w:val="44"/>
        </w:rPr>
        <w:t></w:t>
      </w:r>
      <w:r w:rsidRPr="00692296">
        <w:rPr>
          <w:rFonts w:ascii="Jomolhari" w:hAnsi="Jomolhari" w:cs="Jomolhari"/>
          <w:sz w:val="44"/>
          <w:szCs w:val="44"/>
        </w:rPr>
        <w:t>མས་</w:t>
      </w:r>
      <w:r w:rsidRPr="00692296">
        <w:rPr>
          <w:rFonts w:ascii="Jomolhari" w:eastAsia="MingLiU_HKSCS" w:hAnsi="Jomolhari" w:cs="Jomolhari"/>
          <w:sz w:val="44"/>
          <w:szCs w:val="44"/>
        </w:rPr>
        <w:t></w:t>
      </w:r>
      <w:r w:rsidRPr="00692296">
        <w:rPr>
          <w:rFonts w:ascii="Jomolhari" w:hAnsi="Jomolhari" w:cs="Jomolhari"/>
          <w:sz w:val="44"/>
          <w:szCs w:val="44"/>
        </w:rPr>
        <w:t>ས་</w:t>
      </w:r>
      <w:r w:rsidRPr="00692296">
        <w:rPr>
          <w:rFonts w:ascii="Jomolhari" w:eastAsia="MingLiU_HKSCS" w:hAnsi="Jomolhari" w:cs="Jomolhari"/>
          <w:sz w:val="44"/>
          <w:szCs w:val="44"/>
        </w:rPr>
        <w:t></w:t>
      </w:r>
      <w:r w:rsidRPr="00692296">
        <w:rPr>
          <w:rFonts w:ascii="Jomolhari" w:hAnsi="Jomolhari" w:cs="Jomolhari"/>
          <w:sz w:val="44"/>
          <w:szCs w:val="44"/>
        </w:rPr>
        <w:t>གས་པ་</w:t>
      </w:r>
      <w:r w:rsidRPr="00692296">
        <w:rPr>
          <w:rFonts w:ascii="Jomolhari" w:eastAsia="MingLiU_HKSCS" w:hAnsi="Jomolhari" w:cs="Jomolhari"/>
          <w:sz w:val="44"/>
          <w:szCs w:val="44"/>
        </w:rPr>
        <w:t></w:t>
      </w:r>
      <w:r w:rsidRPr="00692296">
        <w:rPr>
          <w:rFonts w:ascii="Jomolhari" w:hAnsi="Jomolhari" w:cs="Jomolhari"/>
          <w:sz w:val="44"/>
          <w:szCs w:val="44"/>
        </w:rPr>
        <w:t>ར། །</w:t>
      </w:r>
    </w:p>
    <w:p w:rsidR="00B950B9" w:rsidRPr="00296280" w:rsidRDefault="00B950B9" w:rsidP="00B950B9">
      <w:pPr>
        <w:rPr>
          <w:rFonts w:ascii="Arial" w:hAnsi="Arial" w:cs="Arial"/>
          <w:b/>
          <w:sz w:val="28"/>
          <w:szCs w:val="32"/>
        </w:rPr>
      </w:pPr>
      <w:r w:rsidRPr="00296280">
        <w:rPr>
          <w:rFonts w:ascii="Arial" w:hAnsi="Arial" w:cs="Arial"/>
          <w:b/>
          <w:sz w:val="28"/>
          <w:szCs w:val="32"/>
        </w:rPr>
        <w:t>gyal wa se che nam kyi tok pa tar</w:t>
      </w:r>
    </w:p>
    <w:p w:rsidR="00B950B9" w:rsidRPr="0096162D" w:rsidRDefault="00B950B9" w:rsidP="00B950B9">
      <w:pPr>
        <w:rPr>
          <w:rFonts w:cs="Jomolhari"/>
          <w:szCs w:val="32"/>
        </w:rPr>
      </w:pPr>
      <w:r w:rsidRPr="0096162D">
        <w:rPr>
          <w:rFonts w:cs="Jomolhari"/>
          <w:szCs w:val="32"/>
        </w:rPr>
        <w:t>The ultimate co-emergent wisdom,</w:t>
      </w:r>
    </w:p>
    <w:p w:rsidR="00B950B9" w:rsidRPr="0096162D" w:rsidRDefault="00B950B9" w:rsidP="00B950B9">
      <w:pPr>
        <w:rPr>
          <w:rFonts w:cs="Jomolhari"/>
          <w:szCs w:val="32"/>
        </w:rPr>
      </w:pPr>
    </w:p>
    <w:p w:rsidR="00B950B9" w:rsidRPr="00692296" w:rsidRDefault="00B950B9" w:rsidP="00B950B9">
      <w:pPr>
        <w:rPr>
          <w:rFonts w:ascii="Jomolhari" w:hAnsi="Jomolhari" w:cs="Jomolhari"/>
          <w:sz w:val="44"/>
          <w:szCs w:val="44"/>
        </w:rPr>
      </w:pPr>
      <w:r w:rsidRPr="00692296">
        <w:rPr>
          <w:rFonts w:ascii="Jomolhari" w:hAnsi="Jomolhari" w:cs="Jomolhari"/>
          <w:sz w:val="44"/>
          <w:szCs w:val="44"/>
        </w:rPr>
        <w:t>བདག་ས་མ</w:t>
      </w:r>
      <w:r w:rsidRPr="00692296">
        <w:rPr>
          <w:rFonts w:ascii="Jomolhari" w:eastAsia="MingLiU_HKSCS" w:hAnsi="Jomolhari" w:cs="Jomolhari"/>
          <w:sz w:val="44"/>
          <w:szCs w:val="44"/>
        </w:rPr>
        <w:t></w:t>
      </w:r>
      <w:r w:rsidRPr="00692296">
        <w:rPr>
          <w:rFonts w:ascii="Jomolhari" w:hAnsi="Jomolhari" w:cs="Jomolhari"/>
          <w:sz w:val="44"/>
          <w:szCs w:val="44"/>
        </w:rPr>
        <w:t>ན་</w:t>
      </w:r>
      <w:r w:rsidRPr="00692296">
        <w:rPr>
          <w:rFonts w:ascii="Jomolhari" w:eastAsia="MingLiU_HKSCS" w:hAnsi="Jomolhari" w:cs="Jomolhari"/>
          <w:sz w:val="44"/>
          <w:szCs w:val="44"/>
        </w:rPr>
        <w:t></w:t>
      </w:r>
      <w:r w:rsidRPr="00692296">
        <w:rPr>
          <w:rFonts w:ascii="Jomolhari" w:hAnsi="Jomolhari" w:cs="Jomolhari"/>
          <w:sz w:val="44"/>
          <w:szCs w:val="44"/>
        </w:rPr>
        <w:t>མ་</w:t>
      </w:r>
      <w:r w:rsidRPr="00692296">
        <w:rPr>
          <w:rFonts w:ascii="Jomolhari" w:eastAsia="MingLiU_HKSCS" w:hAnsi="Jomolhari" w:cs="Jomolhari"/>
          <w:sz w:val="44"/>
          <w:szCs w:val="44"/>
        </w:rPr>
        <w:t></w:t>
      </w:r>
      <w:r w:rsidRPr="00692296">
        <w:rPr>
          <w:rFonts w:ascii="Jomolhari" w:hAnsi="Jomolhari" w:cs="Jomolhari"/>
          <w:sz w:val="44"/>
          <w:szCs w:val="44"/>
        </w:rPr>
        <w:t>གས་པར་</w:t>
      </w:r>
      <w:r w:rsidRPr="00692296">
        <w:rPr>
          <w:rFonts w:ascii="Jomolhari" w:eastAsia="MingLiU_HKSCS" w:hAnsi="Jomolhari" w:cs="Jomolhari"/>
          <w:sz w:val="44"/>
          <w:szCs w:val="44"/>
        </w:rPr>
        <w:t></w:t>
      </w:r>
      <w:r w:rsidRPr="00692296">
        <w:rPr>
          <w:rFonts w:ascii="Jomolhari" w:hAnsi="Jomolhari" w:cs="Jomolhari"/>
          <w:sz w:val="44"/>
          <w:szCs w:val="44"/>
        </w:rPr>
        <w:t>ན་ས་</w:t>
      </w:r>
      <w:r w:rsidRPr="00692296">
        <w:rPr>
          <w:rFonts w:ascii="Jomolhari" w:eastAsia="MingLiU_HKSCS" w:hAnsi="Jomolhari" w:cs="Jomolhari"/>
          <w:sz w:val="44"/>
          <w:szCs w:val="44"/>
        </w:rPr>
        <w:t></w:t>
      </w:r>
      <w:r w:rsidRPr="00692296">
        <w:rPr>
          <w:rFonts w:ascii="Jomolhari" w:hAnsi="Jomolhari" w:cs="Jomolhari"/>
          <w:sz w:val="44"/>
          <w:szCs w:val="44"/>
        </w:rPr>
        <w:t>བས། །</w:t>
      </w:r>
    </w:p>
    <w:p w:rsidR="00B950B9" w:rsidRPr="00296280" w:rsidRDefault="00B950B9" w:rsidP="00B950B9">
      <w:pPr>
        <w:rPr>
          <w:rFonts w:ascii="Arial" w:hAnsi="Arial" w:cs="Arial"/>
          <w:b/>
          <w:sz w:val="28"/>
          <w:szCs w:val="32"/>
        </w:rPr>
      </w:pPr>
      <w:r w:rsidRPr="00296280">
        <w:rPr>
          <w:rFonts w:ascii="Arial" w:hAnsi="Arial" w:cs="Arial"/>
          <w:b/>
          <w:sz w:val="28"/>
          <w:szCs w:val="32"/>
        </w:rPr>
        <w:t>dak gi ngön sum tok par jin gyi lop</w:t>
      </w:r>
    </w:p>
    <w:p w:rsidR="00B950B9" w:rsidRPr="0096162D" w:rsidRDefault="00B950B9" w:rsidP="00B950B9">
      <w:pPr>
        <w:rPr>
          <w:rFonts w:cs="Jomolhari"/>
          <w:szCs w:val="32"/>
        </w:rPr>
      </w:pPr>
      <w:r w:rsidRPr="0096162D">
        <w:rPr>
          <w:rFonts w:cs="Jomolhari"/>
          <w:szCs w:val="32"/>
        </w:rPr>
        <w:t>Bless me that I may directly realize that.</w:t>
      </w:r>
    </w:p>
    <w:p w:rsidR="00B950B9" w:rsidRPr="0096162D" w:rsidRDefault="00B950B9" w:rsidP="00B950B9">
      <w:pPr>
        <w:rPr>
          <w:rFonts w:cs="Jomolhari"/>
          <w:szCs w:val="32"/>
        </w:rPr>
      </w:pPr>
    </w:p>
    <w:p w:rsidR="00B950B9" w:rsidRPr="00903D77" w:rsidRDefault="00B950B9" w:rsidP="00B950B9">
      <w:pPr>
        <w:rPr>
          <w:rFonts w:ascii="Jomolhari" w:hAnsi="Jomolhari" w:cs="Jomolhari"/>
          <w:sz w:val="32"/>
          <w:szCs w:val="32"/>
        </w:rPr>
      </w:pPr>
      <w:r w:rsidRPr="00903D77">
        <w:rPr>
          <w:rFonts w:ascii="Jomolhari" w:hAnsi="Jomolhari" w:cs="Jomolhari"/>
          <w:sz w:val="32"/>
          <w:szCs w:val="32"/>
        </w:rPr>
        <w:t>མ</w:t>
      </w:r>
      <w:r w:rsidRPr="00903D77">
        <w:rPr>
          <w:rFonts w:ascii="Jomolhari" w:eastAsia="MingLiU_HKSCS" w:hAnsi="Jomolhari" w:cs="Jomolhari"/>
          <w:sz w:val="32"/>
          <w:szCs w:val="32"/>
        </w:rPr>
        <w:t></w:t>
      </w:r>
      <w:r w:rsidRPr="00903D77">
        <w:rPr>
          <w:rFonts w:ascii="Jomolhari" w:hAnsi="Jomolhari" w:cs="Jomolhari"/>
          <w:sz w:val="32"/>
          <w:szCs w:val="32"/>
        </w:rPr>
        <w:t>ད་པ</w:t>
      </w:r>
      <w:r w:rsidRPr="00903D77">
        <w:rPr>
          <w:rFonts w:ascii="Jomolhari" w:eastAsia="MingLiU_HKSCS" w:hAnsi="Jomolhari" w:cs="Jomolhari"/>
          <w:sz w:val="32"/>
          <w:szCs w:val="32"/>
        </w:rPr>
        <w:t></w:t>
      </w:r>
      <w:r w:rsidRPr="00903D77">
        <w:rPr>
          <w:rFonts w:ascii="Jomolhari" w:hAnsi="Jomolhari" w:cs="Jomolhari"/>
          <w:sz w:val="32"/>
          <w:szCs w:val="32"/>
        </w:rPr>
        <w:t>་མ</w:t>
      </w:r>
      <w:r w:rsidRPr="00903D77">
        <w:rPr>
          <w:rFonts w:ascii="Jomolhari" w:eastAsia="MingLiU_HKSCS" w:hAnsi="Jomolhari" w:cs="Jomolhari"/>
          <w:sz w:val="32"/>
          <w:szCs w:val="32"/>
        </w:rPr>
        <w:t></w:t>
      </w:r>
      <w:r w:rsidRPr="00903D77">
        <w:rPr>
          <w:rFonts w:ascii="Jomolhari" w:hAnsi="Jomolhari" w:cs="Jomolhari"/>
          <w:sz w:val="32"/>
          <w:szCs w:val="32"/>
        </w:rPr>
        <w:t>ལ་</w:t>
      </w:r>
      <w:r w:rsidRPr="00903D77">
        <w:rPr>
          <w:rFonts w:ascii="Jomolhari" w:eastAsia="MingLiU_HKSCS" w:hAnsi="Jomolhari" w:cs="Jomolhari"/>
          <w:sz w:val="32"/>
          <w:szCs w:val="32"/>
        </w:rPr>
        <w:t></w:t>
      </w:r>
      <w:r w:rsidRPr="00903D77">
        <w:rPr>
          <w:rFonts w:ascii="Jomolhari" w:hAnsi="Jomolhari" w:cs="Jomolhari"/>
          <w:sz w:val="32"/>
          <w:szCs w:val="32"/>
        </w:rPr>
        <w:t>ངས་ནས།</w:t>
      </w:r>
    </w:p>
    <w:p w:rsidR="00B950B9" w:rsidRPr="00692296" w:rsidRDefault="00B950B9" w:rsidP="00B950B9">
      <w:r w:rsidRPr="00692296">
        <w:t>Next,  pick  up  the  offering  maṇḍala  and recite:</w:t>
      </w:r>
    </w:p>
    <w:p w:rsidR="00B950B9" w:rsidRPr="0096162D" w:rsidRDefault="00B950B9" w:rsidP="00B950B9">
      <w:pPr>
        <w:rPr>
          <w:rFonts w:cs="Jomolhari"/>
          <w:szCs w:val="32"/>
        </w:rPr>
      </w:pPr>
      <w:r w:rsidRPr="0096162D">
        <w:rPr>
          <w:rFonts w:cs="Jomolhari"/>
          <w:szCs w:val="32"/>
        </w:rPr>
        <w:t xml:space="preserve"> </w:t>
      </w:r>
    </w:p>
    <w:p w:rsidR="00B950B9" w:rsidRPr="00692296" w:rsidRDefault="00B950B9" w:rsidP="00B950B9">
      <w:pPr>
        <w:rPr>
          <w:rFonts w:ascii="Jomolhari" w:hAnsi="Jomolhari" w:cs="Jomolhari"/>
          <w:sz w:val="44"/>
          <w:szCs w:val="44"/>
        </w:rPr>
      </w:pPr>
      <w:r w:rsidRPr="00692296">
        <w:rPr>
          <w:rFonts w:ascii="Jomolhari" w:hAnsi="Jomolhari" w:cs="Jomolhari"/>
          <w:sz w:val="44"/>
          <w:szCs w:val="44"/>
        </w:rPr>
        <w:t>ས་ག</w:t>
      </w:r>
      <w:r w:rsidRPr="00692296">
        <w:rPr>
          <w:rFonts w:ascii="Jomolhari" w:eastAsia="MingLiU_HKSCS" w:hAnsi="Jomolhari" w:cs="Jomolhari"/>
          <w:sz w:val="44"/>
          <w:szCs w:val="44"/>
        </w:rPr>
        <w:t></w:t>
      </w:r>
      <w:r w:rsidRPr="00692296">
        <w:rPr>
          <w:rFonts w:ascii="Jomolhari" w:hAnsi="Jomolhari" w:cs="Jomolhari"/>
          <w:sz w:val="44"/>
          <w:szCs w:val="44"/>
        </w:rPr>
        <w:t>་</w:t>
      </w:r>
      <w:r w:rsidRPr="00692296">
        <w:rPr>
          <w:rFonts w:ascii="Jomolhari" w:eastAsia="MingLiU_HKSCS" w:hAnsi="Jomolhari" w:cs="Jomolhari"/>
          <w:sz w:val="44"/>
          <w:szCs w:val="44"/>
        </w:rPr>
        <w:t></w:t>
      </w:r>
      <w:r w:rsidRPr="00692296">
        <w:rPr>
          <w:rFonts w:ascii="Jomolhari" w:hAnsi="Jomolhari" w:cs="Jomolhari"/>
          <w:sz w:val="44"/>
          <w:szCs w:val="44"/>
        </w:rPr>
        <w:t>ས་</w:t>
      </w:r>
      <w:r w:rsidRPr="00692296">
        <w:rPr>
          <w:rFonts w:ascii="Jomolhari" w:eastAsia="MingLiU_HKSCS" w:hAnsi="Jomolhari" w:cs="Jomolhari"/>
          <w:sz w:val="44"/>
          <w:szCs w:val="44"/>
        </w:rPr>
        <w:t></w:t>
      </w:r>
      <w:r w:rsidRPr="00692296">
        <w:rPr>
          <w:rFonts w:ascii="Jomolhari" w:hAnsi="Jomolhari" w:cs="Jomolhari"/>
          <w:sz w:val="44"/>
          <w:szCs w:val="44"/>
        </w:rPr>
        <w:t>ས་</w:t>
      </w:r>
      <w:r w:rsidRPr="00692296">
        <w:rPr>
          <w:rFonts w:ascii="Jomolhari" w:eastAsia="MingLiU_HKSCS" w:hAnsi="Jomolhari" w:cs="Jomolhari"/>
          <w:sz w:val="44"/>
          <w:szCs w:val="44"/>
        </w:rPr>
        <w:t></w:t>
      </w:r>
      <w:r w:rsidRPr="00692296">
        <w:rPr>
          <w:rFonts w:ascii="Jomolhari" w:hAnsi="Jomolhari" w:cs="Jomolhari"/>
          <w:sz w:val="44"/>
          <w:szCs w:val="44"/>
        </w:rPr>
        <w:t>གས་</w:t>
      </w:r>
      <w:r w:rsidRPr="00692296">
        <w:rPr>
          <w:rFonts w:ascii="Jomolhari" w:eastAsia="MingLiU_HKSCS" w:hAnsi="Jomolhari" w:cs="Jomolhari"/>
          <w:sz w:val="44"/>
          <w:szCs w:val="44"/>
        </w:rPr>
        <w:t></w:t>
      </w:r>
      <w:r w:rsidRPr="00692296">
        <w:rPr>
          <w:rFonts w:ascii="Jomolhari" w:hAnsi="Jomolhari" w:cs="Jomolhari"/>
          <w:sz w:val="44"/>
          <w:szCs w:val="44"/>
        </w:rPr>
        <w:t>ང་</w:t>
      </w:r>
      <w:r w:rsidRPr="00692296">
        <w:rPr>
          <w:rFonts w:ascii="Jomolhari" w:eastAsia="MingLiU_HKSCS" w:hAnsi="Jomolhari" w:cs="Jomolhari"/>
          <w:sz w:val="44"/>
          <w:szCs w:val="44"/>
        </w:rPr>
        <w:t></w:t>
      </w:r>
      <w:r w:rsidRPr="00692296">
        <w:rPr>
          <w:rFonts w:ascii="Jomolhari" w:hAnsi="Jomolhari" w:cs="Jomolhari"/>
          <w:sz w:val="44"/>
          <w:szCs w:val="44"/>
        </w:rPr>
        <w:t>་</w:t>
      </w:r>
      <w:r w:rsidRPr="00692296">
        <w:rPr>
          <w:rFonts w:ascii="Jomolhari" w:eastAsia="MingLiU_HKSCS" w:hAnsi="Jomolhari" w:cs="Jomolhari"/>
          <w:sz w:val="44"/>
          <w:szCs w:val="44"/>
        </w:rPr>
        <w:t></w:t>
      </w:r>
      <w:r w:rsidRPr="00692296">
        <w:rPr>
          <w:rFonts w:ascii="Jomolhari" w:hAnsi="Jomolhari" w:cs="Jomolhari"/>
          <w:sz w:val="44"/>
          <w:szCs w:val="44"/>
        </w:rPr>
        <w:t>ག་བ</w:t>
      </w:r>
      <w:r w:rsidRPr="00692296">
        <w:rPr>
          <w:rFonts w:ascii="Jomolhari" w:eastAsia="MingLiU_HKSCS" w:hAnsi="Jomolhari" w:cs="Jomolhari"/>
          <w:sz w:val="44"/>
          <w:szCs w:val="44"/>
        </w:rPr>
        <w:t></w:t>
      </w:r>
      <w:r w:rsidRPr="00692296">
        <w:rPr>
          <w:rFonts w:ascii="Jomolhari" w:hAnsi="Jomolhari" w:cs="Jomolhari"/>
          <w:sz w:val="44"/>
          <w:szCs w:val="44"/>
        </w:rPr>
        <w:t>མ། །</w:t>
      </w:r>
    </w:p>
    <w:p w:rsidR="00B950B9" w:rsidRPr="00296280" w:rsidRDefault="00B950B9" w:rsidP="00B950B9">
      <w:pPr>
        <w:rPr>
          <w:rFonts w:ascii="Arial" w:hAnsi="Arial" w:cs="Arial"/>
          <w:b/>
          <w:sz w:val="28"/>
          <w:szCs w:val="32"/>
        </w:rPr>
      </w:pPr>
      <w:r w:rsidRPr="00296280">
        <w:rPr>
          <w:rFonts w:ascii="Arial" w:hAnsi="Arial" w:cs="Arial"/>
          <w:b/>
          <w:sz w:val="28"/>
          <w:szCs w:val="32"/>
        </w:rPr>
        <w:t>sa shi pö chü juk shing me tok tram</w:t>
      </w:r>
    </w:p>
    <w:p w:rsidR="00B950B9" w:rsidRPr="0096162D" w:rsidRDefault="00B950B9" w:rsidP="00B950B9">
      <w:pPr>
        <w:rPr>
          <w:rFonts w:cs="Jomolhari"/>
          <w:szCs w:val="32"/>
        </w:rPr>
      </w:pPr>
      <w:r w:rsidRPr="0096162D">
        <w:rPr>
          <w:rFonts w:cs="Jomolhari"/>
          <w:szCs w:val="32"/>
        </w:rPr>
        <w:t>The earth is perfumed with scented water and strewn with flowers,</w:t>
      </w:r>
    </w:p>
    <w:p w:rsidR="00B950B9" w:rsidRPr="0096162D" w:rsidRDefault="00B950B9" w:rsidP="00B950B9">
      <w:pPr>
        <w:rPr>
          <w:rFonts w:cs="Jomolhari"/>
          <w:szCs w:val="32"/>
        </w:rPr>
      </w:pPr>
    </w:p>
    <w:p w:rsidR="00B950B9" w:rsidRPr="00692296" w:rsidRDefault="00B950B9" w:rsidP="00B950B9">
      <w:pPr>
        <w:rPr>
          <w:rFonts w:ascii="Jomolhari" w:hAnsi="Jomolhari" w:cs="Jomolhari"/>
          <w:sz w:val="44"/>
          <w:szCs w:val="44"/>
        </w:rPr>
      </w:pPr>
      <w:r w:rsidRPr="00692296">
        <w:rPr>
          <w:rFonts w:ascii="Jomolhari" w:eastAsia="MingLiU_HKSCS" w:hAnsi="Jomolhari" w:cs="Jomolhari"/>
          <w:sz w:val="44"/>
          <w:szCs w:val="44"/>
        </w:rPr>
        <w:t></w:t>
      </w:r>
      <w:r w:rsidRPr="00692296">
        <w:rPr>
          <w:rFonts w:ascii="Jomolhari" w:hAnsi="Jomolhari" w:cs="Jomolhari"/>
          <w:sz w:val="44"/>
          <w:szCs w:val="44"/>
        </w:rPr>
        <w:t>་རབ་ང་བ</w:t>
      </w:r>
      <w:r w:rsidRPr="00692296">
        <w:rPr>
          <w:rFonts w:ascii="Jomolhari" w:eastAsia="MingLiU_HKSCS" w:hAnsi="Jomolhari" w:cs="Jomolhari"/>
          <w:sz w:val="44"/>
          <w:szCs w:val="44"/>
        </w:rPr>
        <w:t></w:t>
      </w:r>
      <w:r w:rsidRPr="00692296">
        <w:rPr>
          <w:rFonts w:ascii="Jomolhari" w:hAnsi="Jomolhari" w:cs="Jomolhari"/>
          <w:sz w:val="44"/>
          <w:szCs w:val="44"/>
        </w:rPr>
        <w:t>་་</w:t>
      </w:r>
      <w:r w:rsidRPr="00692296">
        <w:rPr>
          <w:rFonts w:ascii="Jomolhari" w:eastAsia="MingLiU_HKSCS" w:hAnsi="Jomolhari" w:cs="Jomolhari"/>
          <w:sz w:val="44"/>
          <w:szCs w:val="44"/>
        </w:rPr>
        <w:t></w:t>
      </w:r>
      <w:r w:rsidRPr="00692296">
        <w:rPr>
          <w:rFonts w:ascii="Jomolhari" w:hAnsi="Jomolhari" w:cs="Jomolhari"/>
          <w:sz w:val="44"/>
          <w:szCs w:val="44"/>
        </w:rPr>
        <w:t>ས་བན་པ་འ</w:t>
      </w:r>
      <w:r w:rsidRPr="00692296">
        <w:rPr>
          <w:rFonts w:ascii="Jomolhari" w:eastAsia="MingLiU_HKSCS" w:hAnsi="Jomolhari" w:cs="Jomolhari"/>
          <w:sz w:val="44"/>
          <w:szCs w:val="44"/>
        </w:rPr>
        <w:t></w:t>
      </w:r>
      <w:r w:rsidRPr="00692296">
        <w:rPr>
          <w:rFonts w:ascii="Jomolhari" w:hAnsi="Jomolhari" w:cs="Jomolhari"/>
          <w:sz w:val="44"/>
          <w:szCs w:val="44"/>
        </w:rPr>
        <w:t>། །</w:t>
      </w:r>
    </w:p>
    <w:p w:rsidR="00B950B9" w:rsidRPr="00296280" w:rsidRDefault="00B950B9" w:rsidP="00B950B9">
      <w:pPr>
        <w:rPr>
          <w:rFonts w:ascii="Arial" w:hAnsi="Arial" w:cs="Arial"/>
          <w:b/>
          <w:sz w:val="28"/>
          <w:szCs w:val="32"/>
        </w:rPr>
      </w:pPr>
      <w:r w:rsidRPr="00296280">
        <w:rPr>
          <w:rFonts w:ascii="Arial" w:hAnsi="Arial" w:cs="Arial"/>
          <w:b/>
          <w:sz w:val="28"/>
          <w:szCs w:val="32"/>
        </w:rPr>
        <w:t>ri rap ling shi nyi day gyen pa di</w:t>
      </w:r>
    </w:p>
    <w:p w:rsidR="00B950B9" w:rsidRPr="0096162D" w:rsidRDefault="00B950B9" w:rsidP="00B950B9">
      <w:pPr>
        <w:rPr>
          <w:rFonts w:cs="Jomolhari"/>
          <w:szCs w:val="32"/>
        </w:rPr>
      </w:pPr>
      <w:r w:rsidRPr="0096162D">
        <w:rPr>
          <w:rFonts w:cs="Jomolhari"/>
          <w:szCs w:val="32"/>
        </w:rPr>
        <w:t>Adorned with Mount Meru, the four continents, sun, and moon.</w:t>
      </w:r>
    </w:p>
    <w:p w:rsidR="00B950B9" w:rsidRPr="0096162D" w:rsidRDefault="00B950B9" w:rsidP="00B950B9">
      <w:pPr>
        <w:rPr>
          <w:rFonts w:cs="Jomolhari"/>
          <w:szCs w:val="32"/>
        </w:rPr>
      </w:pPr>
    </w:p>
    <w:p w:rsidR="00B950B9" w:rsidRPr="00692296" w:rsidRDefault="00B950B9" w:rsidP="00B950B9">
      <w:pPr>
        <w:rPr>
          <w:rFonts w:ascii="Jomolhari" w:hAnsi="Jomolhari" w:cs="Jomolhari"/>
          <w:sz w:val="44"/>
          <w:szCs w:val="44"/>
        </w:rPr>
      </w:pPr>
      <w:r w:rsidRPr="00692296">
        <w:rPr>
          <w:rFonts w:ascii="Jomolhari" w:hAnsi="Jomolhari" w:cs="Jomolhari"/>
          <w:sz w:val="44"/>
          <w:szCs w:val="44"/>
        </w:rPr>
        <w:t>སངས་ས་</w:t>
      </w:r>
      <w:r w:rsidRPr="00692296">
        <w:rPr>
          <w:rFonts w:ascii="Jomolhari" w:eastAsia="MingLiU_HKSCS" w:hAnsi="Jomolhari" w:cs="Jomolhari"/>
          <w:sz w:val="44"/>
          <w:szCs w:val="44"/>
        </w:rPr>
        <w:t></w:t>
      </w:r>
      <w:r w:rsidRPr="00692296">
        <w:rPr>
          <w:rFonts w:ascii="Jomolhari" w:hAnsi="Jomolhari" w:cs="Jomolhari"/>
          <w:sz w:val="44"/>
          <w:szCs w:val="44"/>
        </w:rPr>
        <w:t>ང་</w:t>
      </w:r>
      <w:r w:rsidRPr="00692296">
        <w:rPr>
          <w:rFonts w:ascii="Jomolhari" w:eastAsia="MingLiU_HKSCS" w:hAnsi="Jomolhari" w:cs="Jomolhari"/>
          <w:sz w:val="44"/>
          <w:szCs w:val="44"/>
        </w:rPr>
        <w:t></w:t>
      </w:r>
      <w:r w:rsidRPr="00692296">
        <w:rPr>
          <w:rFonts w:ascii="Jomolhari" w:hAnsi="Jomolhari" w:cs="Jomolhari"/>
          <w:sz w:val="44"/>
          <w:szCs w:val="44"/>
        </w:rPr>
        <w:t>་ད</w:t>
      </w:r>
      <w:r w:rsidRPr="00692296">
        <w:rPr>
          <w:rFonts w:ascii="Jomolhari" w:eastAsia="MingLiU_HKSCS" w:hAnsi="Jomolhari" w:cs="Jomolhari"/>
          <w:sz w:val="44"/>
          <w:szCs w:val="44"/>
        </w:rPr>
        <w:t></w:t>
      </w:r>
      <w:r w:rsidRPr="00692296">
        <w:rPr>
          <w:rFonts w:ascii="Jomolhari" w:hAnsi="Jomolhari" w:cs="Jomolhari"/>
          <w:sz w:val="44"/>
          <w:szCs w:val="44"/>
        </w:rPr>
        <w:t>གས་</w:t>
      </w:r>
      <w:r w:rsidRPr="00692296">
        <w:rPr>
          <w:rFonts w:ascii="Jomolhari" w:eastAsia="MingLiU_HKSCS" w:hAnsi="Jomolhari" w:cs="Jomolhari"/>
          <w:sz w:val="44"/>
          <w:szCs w:val="44"/>
        </w:rPr>
        <w:t></w:t>
      </w:r>
      <w:r w:rsidRPr="00692296">
        <w:rPr>
          <w:rFonts w:ascii="Jomolhari" w:hAnsi="Jomolhari" w:cs="Jomolhari"/>
          <w:sz w:val="44"/>
          <w:szCs w:val="44"/>
        </w:rPr>
        <w:t>་</w:t>
      </w:r>
      <w:r w:rsidRPr="00692296">
        <w:rPr>
          <w:rFonts w:ascii="Jomolhari" w:eastAsia="MingLiU_HKSCS" w:hAnsi="Jomolhari" w:cs="Jomolhari"/>
          <w:sz w:val="44"/>
          <w:szCs w:val="44"/>
        </w:rPr>
        <w:t></w:t>
      </w:r>
      <w:r w:rsidRPr="00692296">
        <w:rPr>
          <w:rFonts w:ascii="Jomolhari" w:hAnsi="Jomolhari" w:cs="Jomolhari"/>
          <w:sz w:val="44"/>
          <w:szCs w:val="44"/>
        </w:rPr>
        <w:t>ལ་བ་</w:t>
      </w:r>
      <w:r w:rsidRPr="00692296">
        <w:rPr>
          <w:rFonts w:ascii="Jomolhari" w:eastAsia="MingLiU_HKSCS" w:hAnsi="Jomolhari" w:cs="Jomolhari"/>
          <w:sz w:val="44"/>
          <w:szCs w:val="44"/>
        </w:rPr>
        <w:t></w:t>
      </w:r>
      <w:r w:rsidRPr="00692296">
        <w:rPr>
          <w:rFonts w:ascii="Jomolhari" w:hAnsi="Jomolhari" w:cs="Jomolhari"/>
          <w:sz w:val="44"/>
          <w:szCs w:val="44"/>
        </w:rPr>
        <w:t>ས། །</w:t>
      </w:r>
    </w:p>
    <w:p w:rsidR="00B950B9" w:rsidRPr="00296280" w:rsidRDefault="00B950B9" w:rsidP="00B950B9">
      <w:pPr>
        <w:rPr>
          <w:rFonts w:ascii="Arial" w:hAnsi="Arial" w:cs="Arial"/>
          <w:b/>
          <w:sz w:val="28"/>
          <w:szCs w:val="32"/>
        </w:rPr>
      </w:pPr>
      <w:r w:rsidRPr="00296280">
        <w:rPr>
          <w:rFonts w:ascii="Arial" w:hAnsi="Arial" w:cs="Arial"/>
          <w:b/>
          <w:sz w:val="28"/>
          <w:szCs w:val="32"/>
        </w:rPr>
        <w:t>sang gye shing du mik te pul wa yi</w:t>
      </w:r>
    </w:p>
    <w:p w:rsidR="00B950B9" w:rsidRPr="0096162D" w:rsidRDefault="00B950B9" w:rsidP="00B950B9">
      <w:pPr>
        <w:rPr>
          <w:rFonts w:cs="Jomolhari"/>
          <w:szCs w:val="32"/>
        </w:rPr>
      </w:pPr>
      <w:r w:rsidRPr="0096162D">
        <w:rPr>
          <w:rFonts w:cs="Jomolhari"/>
          <w:szCs w:val="32"/>
        </w:rPr>
        <w:t>Visualizing this as the buddha realm, I offer it</w:t>
      </w:r>
    </w:p>
    <w:p w:rsidR="00B950B9" w:rsidRPr="0096162D" w:rsidRDefault="00B950B9" w:rsidP="00B950B9">
      <w:pPr>
        <w:rPr>
          <w:rFonts w:cs="Jomolhari"/>
          <w:szCs w:val="32"/>
        </w:rPr>
      </w:pPr>
      <w:r w:rsidRPr="0096162D">
        <w:rPr>
          <w:rFonts w:cs="Jomolhari"/>
          <w:szCs w:val="32"/>
        </w:rPr>
        <w:t xml:space="preserve"> </w:t>
      </w:r>
    </w:p>
    <w:p w:rsidR="00A03E63" w:rsidRDefault="00A03E63" w:rsidP="00B950B9">
      <w:pPr>
        <w:rPr>
          <w:rFonts w:ascii="Jomolhari" w:hAnsi="Jomolhari" w:cs="Jomolhari"/>
          <w:sz w:val="44"/>
          <w:szCs w:val="44"/>
        </w:rPr>
      </w:pPr>
    </w:p>
    <w:p w:rsidR="00B950B9" w:rsidRPr="00692296" w:rsidRDefault="00B950B9" w:rsidP="00B950B9">
      <w:pPr>
        <w:rPr>
          <w:rFonts w:ascii="Jomolhari" w:hAnsi="Jomolhari" w:cs="Jomolhari"/>
          <w:sz w:val="44"/>
          <w:szCs w:val="44"/>
        </w:rPr>
      </w:pPr>
      <w:r w:rsidRPr="00692296">
        <w:rPr>
          <w:rFonts w:ascii="Jomolhari" w:hAnsi="Jomolhari" w:cs="Jomolhari"/>
          <w:sz w:val="44"/>
          <w:szCs w:val="44"/>
        </w:rPr>
        <w:lastRenderedPageBreak/>
        <w:t>འ་</w:t>
      </w:r>
      <w:r w:rsidRPr="00692296">
        <w:rPr>
          <w:rFonts w:ascii="Jomolhari" w:eastAsia="MingLiU_HKSCS" w:hAnsi="Jomolhari" w:cs="Jomolhari"/>
          <w:sz w:val="44"/>
          <w:szCs w:val="44"/>
        </w:rPr>
        <w:t></w:t>
      </w:r>
      <w:r w:rsidRPr="00692296">
        <w:rPr>
          <w:rFonts w:ascii="Jomolhari" w:hAnsi="Jomolhari" w:cs="Jomolhari"/>
          <w:sz w:val="44"/>
          <w:szCs w:val="44"/>
        </w:rPr>
        <w:t>ན་</w:t>
      </w:r>
      <w:r w:rsidRPr="00692296">
        <w:rPr>
          <w:rFonts w:ascii="Jomolhari" w:eastAsia="MingLiU_HKSCS" w:hAnsi="Jomolhari" w:cs="Jomolhari"/>
          <w:sz w:val="44"/>
          <w:szCs w:val="44"/>
        </w:rPr>
        <w:t></w:t>
      </w:r>
      <w:r w:rsidRPr="00692296">
        <w:rPr>
          <w:rFonts w:ascii="Jomolhari" w:hAnsi="Jomolhari" w:cs="Jomolhari"/>
          <w:sz w:val="44"/>
          <w:szCs w:val="44"/>
        </w:rPr>
        <w:t>མ་དག་</w:t>
      </w:r>
      <w:r w:rsidRPr="00692296">
        <w:rPr>
          <w:rFonts w:ascii="Jomolhari" w:eastAsia="MingLiU_HKSCS" w:hAnsi="Jomolhari" w:cs="Jomolhari"/>
          <w:sz w:val="44"/>
          <w:szCs w:val="44"/>
        </w:rPr>
        <w:t></w:t>
      </w:r>
      <w:r w:rsidRPr="00692296">
        <w:rPr>
          <w:rFonts w:ascii="Jomolhari" w:hAnsi="Jomolhari" w:cs="Jomolhari"/>
          <w:sz w:val="44"/>
          <w:szCs w:val="44"/>
        </w:rPr>
        <w:t>ང་ལ་</w:t>
      </w:r>
      <w:r w:rsidRPr="00692296">
        <w:rPr>
          <w:rFonts w:ascii="Jomolhari" w:eastAsia="MingLiU_HKSCS" w:hAnsi="Jomolhari" w:cs="Jomolhari"/>
          <w:sz w:val="44"/>
          <w:szCs w:val="44"/>
        </w:rPr>
        <w:t></w:t>
      </w:r>
      <w:r w:rsidRPr="00692296">
        <w:rPr>
          <w:rFonts w:ascii="Jomolhari" w:hAnsi="Jomolhari" w:cs="Jomolhari"/>
          <w:sz w:val="44"/>
          <w:szCs w:val="44"/>
        </w:rPr>
        <w:t>ད་པར་</w:t>
      </w:r>
      <w:r w:rsidRPr="00692296">
        <w:rPr>
          <w:rFonts w:ascii="Jomolhari" w:eastAsia="MingLiU_HKSCS" w:hAnsi="Jomolhari" w:cs="Jomolhari"/>
          <w:sz w:val="44"/>
          <w:szCs w:val="44"/>
        </w:rPr>
        <w:t></w:t>
      </w:r>
      <w:r w:rsidRPr="00692296">
        <w:rPr>
          <w:rFonts w:ascii="Jomolhari" w:hAnsi="Jomolhari" w:cs="Jomolhari"/>
          <w:sz w:val="44"/>
          <w:szCs w:val="44"/>
        </w:rPr>
        <w:t>ག །</w:t>
      </w:r>
    </w:p>
    <w:p w:rsidR="00B950B9" w:rsidRPr="00296280" w:rsidRDefault="00B950B9" w:rsidP="00B950B9">
      <w:pPr>
        <w:rPr>
          <w:rFonts w:ascii="Arial" w:hAnsi="Arial" w:cs="Arial"/>
          <w:b/>
          <w:sz w:val="28"/>
          <w:szCs w:val="32"/>
        </w:rPr>
      </w:pPr>
      <w:r w:rsidRPr="00296280">
        <w:rPr>
          <w:rFonts w:ascii="Arial" w:hAnsi="Arial" w:cs="Arial"/>
          <w:b/>
          <w:sz w:val="28"/>
          <w:szCs w:val="32"/>
        </w:rPr>
        <w:t>dro kün nam dak shing la chö par</w:t>
      </w:r>
      <w:r w:rsidR="00806D14" w:rsidRPr="00296280">
        <w:rPr>
          <w:rFonts w:ascii="Arial" w:hAnsi="Arial" w:cs="Arial"/>
          <w:b/>
          <w:sz w:val="28"/>
          <w:szCs w:val="32"/>
        </w:rPr>
        <w:t xml:space="preserve"> </w:t>
      </w:r>
      <w:r w:rsidRPr="00296280">
        <w:rPr>
          <w:rFonts w:ascii="Arial" w:hAnsi="Arial" w:cs="Arial"/>
          <w:b/>
          <w:sz w:val="28"/>
          <w:szCs w:val="32"/>
        </w:rPr>
        <w:t>shok</w:t>
      </w:r>
    </w:p>
    <w:p w:rsidR="00B950B9" w:rsidRPr="0096162D" w:rsidRDefault="00B950B9" w:rsidP="00B950B9">
      <w:pPr>
        <w:rPr>
          <w:rFonts w:cs="Jomolhari"/>
          <w:szCs w:val="32"/>
        </w:rPr>
      </w:pPr>
      <w:r w:rsidRPr="0096162D">
        <w:rPr>
          <w:rFonts w:cs="Jomolhari"/>
          <w:szCs w:val="32"/>
        </w:rPr>
        <w:t>So that all beings may enjoy this perfectly pure realm.</w:t>
      </w:r>
    </w:p>
    <w:p w:rsidR="00B950B9" w:rsidRPr="0096162D" w:rsidRDefault="00B950B9" w:rsidP="00B950B9">
      <w:pPr>
        <w:rPr>
          <w:rFonts w:cs="Jomolhari"/>
          <w:szCs w:val="32"/>
        </w:rPr>
      </w:pPr>
    </w:p>
    <w:p w:rsidR="00B950B9" w:rsidRPr="00692296" w:rsidRDefault="00B950B9" w:rsidP="00B950B9">
      <w:pPr>
        <w:rPr>
          <w:rFonts w:ascii="Jomolhari" w:hAnsi="Jomolhari" w:cs="Jomolhari"/>
          <w:sz w:val="44"/>
          <w:szCs w:val="44"/>
        </w:rPr>
      </w:pPr>
      <w:r w:rsidRPr="00692296">
        <w:rPr>
          <w:rFonts w:ascii="Jomolhari" w:hAnsi="Jomolhari" w:cs="Jomolhari"/>
          <w:sz w:val="44"/>
          <w:szCs w:val="44"/>
        </w:rPr>
        <w:t></w:t>
      </w:r>
      <w:r w:rsidR="00151733" w:rsidRPr="00692296">
        <w:rPr>
          <w:rFonts w:ascii="Jomolhari" w:hAnsi="Jomolhari" w:cs="Jomolhari"/>
          <w:sz w:val="44"/>
          <w:szCs w:val="44"/>
        </w:rPr>
        <w:t>་</w:t>
      </w:r>
      <w:r w:rsidRPr="00692296">
        <w:rPr>
          <w:rFonts w:ascii="Jomolhari" w:eastAsia="MingLiU_HKSCS" w:hAnsi="Jomolhari" w:cs="Jomolhari"/>
          <w:sz w:val="44"/>
          <w:szCs w:val="44"/>
        </w:rPr>
        <w:t></w:t>
      </w:r>
      <w:r w:rsidRPr="00692296">
        <w:rPr>
          <w:rFonts w:ascii="Jomolhari" w:hAnsi="Jomolhari" w:cs="Jomolhari"/>
          <w:sz w:val="44"/>
          <w:szCs w:val="44"/>
        </w:rPr>
        <w:t>་</w:t>
      </w:r>
      <w:r w:rsidR="00963C70" w:rsidRPr="00692296">
        <w:rPr>
          <w:rFonts w:ascii="Jomolhari" w:hAnsi="Jomolhari" w:cs="Jomolhari"/>
          <w:sz w:val="44"/>
          <w:szCs w:val="44"/>
        </w:rPr>
        <w:t>་</w:t>
      </w:r>
      <w:r w:rsidRPr="00692296">
        <w:rPr>
          <w:rFonts w:ascii="Jomolhari" w:eastAsia="MingLiU_HKSCS" w:hAnsi="Jomolhari" w:cs="Jomolhari"/>
          <w:sz w:val="44"/>
          <w:szCs w:val="44"/>
        </w:rPr>
        <w:t></w:t>
      </w:r>
      <w:r w:rsidRPr="00692296">
        <w:rPr>
          <w:rFonts w:ascii="Jomolhari" w:hAnsi="Jomolhari" w:cs="Jomolhari"/>
          <w:sz w:val="44"/>
          <w:szCs w:val="44"/>
        </w:rPr>
        <w:t>་ར</w:t>
      </w:r>
      <w:r w:rsidRPr="00692296">
        <w:rPr>
          <w:rFonts w:ascii="Jomolhari" w:eastAsia="MingLiU_HKSCS" w:hAnsi="Jomolhari" w:cs="Jomolhari"/>
          <w:sz w:val="44"/>
          <w:szCs w:val="44"/>
        </w:rPr>
        <w:t></w:t>
      </w:r>
      <w:r w:rsidRPr="00692296">
        <w:rPr>
          <w:rFonts w:ascii="Jomolhari" w:hAnsi="Jomolhari" w:cs="Jomolhari"/>
          <w:sz w:val="44"/>
          <w:szCs w:val="44"/>
        </w:rPr>
        <w:t>་མ</w:t>
      </w:r>
      <w:r w:rsidRPr="00692296">
        <w:rPr>
          <w:rFonts w:ascii="Jomolhari" w:eastAsia="MingLiU_HKSCS" w:hAnsi="Jomolhari" w:cs="Jomolhari"/>
          <w:sz w:val="44"/>
          <w:szCs w:val="44"/>
        </w:rPr>
        <w:t></w:t>
      </w:r>
      <w:r w:rsidRPr="00692296">
        <w:rPr>
          <w:rFonts w:ascii="Jomolhari" w:hAnsi="Jomolhari" w:cs="Jomolhari"/>
          <w:sz w:val="44"/>
          <w:szCs w:val="44"/>
        </w:rPr>
        <w:t>ལ་</w:t>
      </w:r>
      <w:r w:rsidRPr="00692296">
        <w:rPr>
          <w:rFonts w:ascii="Jomolhari" w:eastAsia="MingLiU_HKSCS" w:hAnsi="Jomolhari" w:cs="Jomolhari"/>
          <w:sz w:val="44"/>
          <w:szCs w:val="44"/>
        </w:rPr>
        <w:t></w:t>
      </w:r>
      <w:r w:rsidRPr="00692296">
        <w:rPr>
          <w:rFonts w:ascii="Jomolhari" w:hAnsi="Jomolhari" w:cs="Jomolhari"/>
          <w:sz w:val="44"/>
          <w:szCs w:val="44"/>
        </w:rPr>
        <w:t>་</w:t>
      </w:r>
      <w:r w:rsidRPr="00692296">
        <w:rPr>
          <w:rFonts w:ascii="Jomolhari" w:eastAsia="MingLiU_HKSCS" w:hAnsi="Jomolhari" w:cs="Jomolhari"/>
          <w:sz w:val="44"/>
          <w:szCs w:val="44"/>
        </w:rPr>
        <w:t></w:t>
      </w:r>
      <w:r w:rsidR="00692296">
        <w:rPr>
          <w:rFonts w:ascii="Jomolhari" w:eastAsia="MingLiU_HKSCS" w:hAnsi="Jomolhari" w:cs="Jomolhari"/>
          <w:sz w:val="44"/>
          <w:szCs w:val="44"/>
        </w:rPr>
        <w:t>རྻ</w:t>
      </w:r>
      <w:r w:rsidRPr="00692296">
        <w:rPr>
          <w:rFonts w:ascii="Jomolhari" w:hAnsi="Jomolhari" w:cs="Jomolhari"/>
          <w:sz w:val="44"/>
          <w:szCs w:val="44"/>
        </w:rPr>
        <w:t>ཏཡ་</w:t>
      </w:r>
      <w:r w:rsidRPr="00692296">
        <w:rPr>
          <w:rFonts w:ascii="Jomolhari" w:eastAsia="MingLiU_HKSCS" w:hAnsi="Jomolhari" w:cs="Jomolhari"/>
          <w:sz w:val="44"/>
          <w:szCs w:val="44"/>
        </w:rPr>
        <w:t></w:t>
      </w:r>
      <w:r w:rsidRPr="00692296">
        <w:rPr>
          <w:rFonts w:ascii="Jomolhari" w:hAnsi="Jomolhari" w:cs="Jomolhari"/>
          <w:sz w:val="44"/>
          <w:szCs w:val="44"/>
        </w:rPr>
        <w:t>།</w:t>
      </w:r>
    </w:p>
    <w:p w:rsidR="00B950B9" w:rsidRPr="00296280" w:rsidRDefault="00B950B9" w:rsidP="00B950B9">
      <w:pPr>
        <w:rPr>
          <w:rFonts w:ascii="Arial" w:hAnsi="Arial" w:cs="Arial"/>
          <w:b/>
          <w:sz w:val="28"/>
          <w:szCs w:val="32"/>
        </w:rPr>
      </w:pPr>
      <w:r w:rsidRPr="00296280">
        <w:rPr>
          <w:rFonts w:ascii="Arial" w:hAnsi="Arial" w:cs="Arial"/>
          <w:b/>
          <w:sz w:val="28"/>
          <w:szCs w:val="32"/>
        </w:rPr>
        <w:t>IDAṂ GURU RATNA MAṆḌALA KHAṂ NĪRYATAYA MI</w:t>
      </w:r>
    </w:p>
    <w:p w:rsidR="00B950B9" w:rsidRPr="0096162D" w:rsidRDefault="00B950B9" w:rsidP="00B950B9">
      <w:pPr>
        <w:rPr>
          <w:rFonts w:cs="Jomolhari"/>
          <w:szCs w:val="32"/>
        </w:rPr>
      </w:pPr>
    </w:p>
    <w:p w:rsidR="00B950B9" w:rsidRPr="00903D77" w:rsidRDefault="00B950B9" w:rsidP="00B950B9">
      <w:pPr>
        <w:rPr>
          <w:rFonts w:ascii="Jomolhari" w:hAnsi="Jomolhari" w:cs="Jomolhari"/>
          <w:sz w:val="32"/>
          <w:szCs w:val="32"/>
        </w:rPr>
      </w:pPr>
      <w:r w:rsidRPr="00903D77">
        <w:rPr>
          <w:rFonts w:ascii="Jomolhari" w:eastAsia="MingLiU_HKSCS" w:hAnsi="Jomolhari" w:cs="Jomolhari"/>
          <w:sz w:val="32"/>
          <w:szCs w:val="32"/>
        </w:rPr>
        <w:t></w:t>
      </w:r>
      <w:r w:rsidRPr="00903D77">
        <w:rPr>
          <w:rFonts w:ascii="Jomolhari" w:hAnsi="Jomolhari" w:cs="Jomolhari"/>
          <w:sz w:val="32"/>
          <w:szCs w:val="32"/>
        </w:rPr>
        <w:t>ས་མ</w:t>
      </w:r>
      <w:r w:rsidRPr="00903D77">
        <w:rPr>
          <w:rFonts w:ascii="Jomolhari" w:eastAsia="MingLiU_HKSCS" w:hAnsi="Jomolhari" w:cs="Jomolhari"/>
          <w:sz w:val="32"/>
          <w:szCs w:val="32"/>
        </w:rPr>
        <w:t></w:t>
      </w:r>
      <w:r w:rsidRPr="00903D77">
        <w:rPr>
          <w:rFonts w:ascii="Jomolhari" w:hAnsi="Jomolhari" w:cs="Jomolhari"/>
          <w:sz w:val="32"/>
          <w:szCs w:val="32"/>
        </w:rPr>
        <w:t>ལ་འ</w:t>
      </w:r>
      <w:r w:rsidRPr="00903D77">
        <w:rPr>
          <w:rFonts w:ascii="Jomolhari" w:eastAsia="MingLiU_HKSCS" w:hAnsi="Jomolhari" w:cs="Jomolhari"/>
          <w:sz w:val="32"/>
          <w:szCs w:val="32"/>
        </w:rPr>
        <w:t></w:t>
      </w:r>
      <w:r w:rsidRPr="00903D77">
        <w:rPr>
          <w:rFonts w:ascii="Jomolhari" w:hAnsi="Jomolhari" w:cs="Jomolhari"/>
          <w:sz w:val="32"/>
          <w:szCs w:val="32"/>
        </w:rPr>
        <w:t>ན་མ་</w:t>
      </w:r>
      <w:r w:rsidRPr="00903D77">
        <w:rPr>
          <w:rFonts w:ascii="Jomolhari" w:eastAsia="MingLiU_HKSCS" w:hAnsi="Jomolhari" w:cs="Jomolhari"/>
          <w:sz w:val="32"/>
          <w:szCs w:val="32"/>
        </w:rPr>
        <w:t></w:t>
      </w:r>
      <w:r w:rsidRPr="00903D77">
        <w:rPr>
          <w:rFonts w:ascii="Jomolhari" w:hAnsi="Jomolhari" w:cs="Jomolhari"/>
          <w:sz w:val="32"/>
          <w:szCs w:val="32"/>
        </w:rPr>
        <w:t>གས་པ་</w:t>
      </w:r>
      <w:r w:rsidRPr="00903D77">
        <w:rPr>
          <w:rFonts w:ascii="Jomolhari" w:eastAsia="MingLiU_HKSCS" w:hAnsi="Jomolhari" w:cs="Jomolhari"/>
          <w:sz w:val="32"/>
          <w:szCs w:val="32"/>
        </w:rPr>
        <w:t></w:t>
      </w:r>
      <w:r w:rsidRPr="00903D77">
        <w:rPr>
          <w:rFonts w:ascii="Jomolhari" w:hAnsi="Jomolhari" w:cs="Jomolhari"/>
          <w:sz w:val="32"/>
          <w:szCs w:val="32"/>
        </w:rPr>
        <w:t>་ལ་</w:t>
      </w:r>
      <w:r w:rsidRPr="00903D77">
        <w:rPr>
          <w:rFonts w:ascii="Jomolhari" w:eastAsia="MingLiU_HKSCS" w:hAnsi="Jomolhari" w:cs="Jomolhari"/>
          <w:sz w:val="32"/>
          <w:szCs w:val="32"/>
        </w:rPr>
        <w:t></w:t>
      </w:r>
      <w:r w:rsidRPr="00903D77">
        <w:rPr>
          <w:rFonts w:ascii="Jomolhari" w:hAnsi="Jomolhari" w:cs="Jomolhari"/>
          <w:sz w:val="32"/>
          <w:szCs w:val="32"/>
        </w:rPr>
        <w:t>མ་པ་གསལ་</w:t>
      </w:r>
      <w:r w:rsidRPr="00903D77">
        <w:rPr>
          <w:rFonts w:ascii="Jomolhari" w:eastAsia="MingLiU_HKSCS" w:hAnsi="Jomolhari" w:cs="Jomolhari"/>
          <w:sz w:val="32"/>
          <w:szCs w:val="32"/>
        </w:rPr>
        <w:t></w:t>
      </w:r>
      <w:r w:rsidRPr="00903D77">
        <w:rPr>
          <w:rFonts w:ascii="Jomolhari" w:hAnsi="Jomolhari" w:cs="Jomolhari"/>
          <w:sz w:val="32"/>
          <w:szCs w:val="32"/>
        </w:rPr>
        <w:t>ར་མ་ཤར་་བར་</w:t>
      </w:r>
      <w:r w:rsidRPr="00903D77">
        <w:rPr>
          <w:rFonts w:ascii="Jomolhari" w:eastAsia="MingLiU_HKSCS" w:hAnsi="Jomolhari" w:cs="Jomolhari"/>
          <w:sz w:val="32"/>
          <w:szCs w:val="32"/>
        </w:rPr>
        <w:t></w:t>
      </w:r>
      <w:r w:rsidRPr="00903D77">
        <w:rPr>
          <w:rFonts w:ascii="Jomolhari" w:hAnsi="Jomolhari" w:cs="Jomolhari"/>
          <w:sz w:val="32"/>
          <w:szCs w:val="32"/>
        </w:rPr>
        <w:t>་འལ། མཐར་མ</w:t>
      </w:r>
      <w:r w:rsidRPr="00903D77">
        <w:rPr>
          <w:rFonts w:ascii="Jomolhari" w:eastAsia="MingLiU_HKSCS" w:hAnsi="Jomolhari" w:cs="Jomolhari"/>
          <w:sz w:val="32"/>
          <w:szCs w:val="32"/>
        </w:rPr>
        <w:t></w:t>
      </w:r>
      <w:r w:rsidRPr="00903D77">
        <w:rPr>
          <w:rFonts w:ascii="Jomolhari" w:hAnsi="Jomolhari" w:cs="Jomolhari"/>
          <w:sz w:val="32"/>
          <w:szCs w:val="32"/>
        </w:rPr>
        <w:t>ད་</w:t>
      </w:r>
      <w:r w:rsidRPr="00903D77">
        <w:rPr>
          <w:rFonts w:ascii="Jomolhari" w:eastAsia="MingLiU_HKSCS" w:hAnsi="Jomolhari" w:cs="Jomolhari"/>
          <w:sz w:val="32"/>
          <w:szCs w:val="32"/>
        </w:rPr>
        <w:t></w:t>
      </w:r>
      <w:r w:rsidRPr="00903D77">
        <w:rPr>
          <w:rFonts w:ascii="Jomolhari" w:hAnsi="Jomolhari" w:cs="Jomolhari"/>
          <w:sz w:val="32"/>
          <w:szCs w:val="32"/>
        </w:rPr>
        <w:t>ལ་</w:t>
      </w:r>
      <w:r w:rsidRPr="00903D77">
        <w:rPr>
          <w:rFonts w:ascii="Jomolhari" w:eastAsia="MingLiU_HKSCS" w:hAnsi="Jomolhari" w:cs="Jomolhari"/>
          <w:sz w:val="32"/>
          <w:szCs w:val="32"/>
        </w:rPr>
        <w:t></w:t>
      </w:r>
      <w:r w:rsidRPr="00903D77">
        <w:rPr>
          <w:rFonts w:ascii="Jomolhari" w:hAnsi="Jomolhari" w:cs="Jomolhari"/>
          <w:sz w:val="32"/>
          <w:szCs w:val="32"/>
        </w:rPr>
        <w:t>གས་ལ་འ</w:t>
      </w:r>
      <w:r w:rsidRPr="00903D77">
        <w:rPr>
          <w:rFonts w:ascii="Jomolhari" w:eastAsia="MingLiU_HKSCS" w:hAnsi="Jomolhari" w:cs="Jomolhari"/>
          <w:sz w:val="32"/>
          <w:szCs w:val="32"/>
        </w:rPr>
        <w:t></w:t>
      </w:r>
      <w:r w:rsidRPr="00903D77">
        <w:rPr>
          <w:rFonts w:ascii="Jomolhari" w:hAnsi="Jomolhari" w:cs="Jomolhari"/>
          <w:sz w:val="32"/>
          <w:szCs w:val="32"/>
        </w:rPr>
        <w:t>ར་ག</w:t>
      </w:r>
      <w:r w:rsidRPr="00903D77">
        <w:rPr>
          <w:rFonts w:ascii="Jomolhari" w:eastAsia="MingLiU_HKSCS" w:hAnsi="Jomolhari" w:cs="Jomolhari"/>
          <w:sz w:val="32"/>
          <w:szCs w:val="32"/>
        </w:rPr>
        <w:t></w:t>
      </w:r>
      <w:r w:rsidRPr="00903D77">
        <w:rPr>
          <w:rFonts w:ascii="Jomolhari" w:hAnsi="Jomolhari" w:cs="Jomolhari"/>
          <w:sz w:val="32"/>
          <w:szCs w:val="32"/>
        </w:rPr>
        <w:t>མ་་</w:t>
      </w:r>
      <w:r w:rsidRPr="00903D77">
        <w:rPr>
          <w:rFonts w:ascii="Jomolhari" w:eastAsia="MingLiU_HKSCS" w:hAnsi="Jomolhari" w:cs="Jomolhari"/>
          <w:sz w:val="32"/>
          <w:szCs w:val="32"/>
        </w:rPr>
        <w:t></w:t>
      </w:r>
      <w:r w:rsidRPr="00903D77">
        <w:rPr>
          <w:rFonts w:ascii="Jomolhari" w:hAnsi="Jomolhari" w:cs="Jomolhari"/>
          <w:sz w:val="32"/>
          <w:szCs w:val="32"/>
        </w:rPr>
        <w:t>ག་པ་</w:t>
      </w:r>
      <w:r w:rsidRPr="00903D77">
        <w:rPr>
          <w:rFonts w:ascii="Jomolhari" w:eastAsia="MingLiU_HKSCS" w:hAnsi="Jomolhari" w:cs="Jomolhari"/>
          <w:sz w:val="32"/>
          <w:szCs w:val="32"/>
        </w:rPr>
        <w:t></w:t>
      </w:r>
      <w:r w:rsidRPr="00903D77">
        <w:rPr>
          <w:rFonts w:ascii="Jomolhari" w:hAnsi="Jomolhari" w:cs="Jomolhari"/>
          <w:sz w:val="32"/>
          <w:szCs w:val="32"/>
        </w:rPr>
        <w:t>ད་པར་མཉམ་པར་བཞག །</w:t>
      </w:r>
    </w:p>
    <w:p w:rsidR="00B950B9" w:rsidRPr="00151733" w:rsidRDefault="00151733" w:rsidP="00B950B9">
      <w:r>
        <w:t xml:space="preserve">Combine </w:t>
      </w:r>
      <w:r w:rsidR="00B950B9" w:rsidRPr="00151733">
        <w:t>the</w:t>
      </w:r>
      <w:r>
        <w:t xml:space="preserve"> </w:t>
      </w:r>
      <w:r w:rsidR="00B950B9" w:rsidRPr="00151733">
        <w:t>maṇḍala</w:t>
      </w:r>
      <w:r>
        <w:t xml:space="preserve"> </w:t>
      </w:r>
      <w:r w:rsidR="00B950B9" w:rsidRPr="00151733">
        <w:t>recitation</w:t>
      </w:r>
      <w:r>
        <w:t xml:space="preserve"> </w:t>
      </w:r>
      <w:r w:rsidR="00B950B9" w:rsidRPr="00151733">
        <w:t>and meditation and offer the maṇḍala until</w:t>
      </w:r>
      <w:r w:rsidRPr="00151733">
        <w:t xml:space="preserve"> </w:t>
      </w:r>
      <w:r w:rsidR="00B950B9" w:rsidRPr="00151733">
        <w:t>your visualization of it is vivid.  Finally, rest in equipoise, free of thoughts of the offering’s three spheres.</w:t>
      </w:r>
    </w:p>
    <w:p w:rsidR="00B950B9" w:rsidRPr="00903D77" w:rsidRDefault="00B950B9" w:rsidP="00B950B9">
      <w:pPr>
        <w:rPr>
          <w:rFonts w:ascii="Jomolhari" w:hAnsi="Jomolhari" w:cs="Jomolhari"/>
          <w:sz w:val="32"/>
          <w:szCs w:val="32"/>
        </w:rPr>
      </w:pPr>
    </w:p>
    <w:p w:rsidR="00B950B9" w:rsidRPr="00903D77" w:rsidRDefault="00B950B9" w:rsidP="00B950B9">
      <w:pPr>
        <w:rPr>
          <w:rFonts w:ascii="Jomolhari" w:hAnsi="Jomolhari" w:cs="Jomolhari"/>
          <w:sz w:val="32"/>
          <w:szCs w:val="32"/>
        </w:rPr>
      </w:pPr>
      <w:r w:rsidRPr="00903D77">
        <w:rPr>
          <w:rFonts w:ascii="Jomolhari" w:hAnsi="Jomolhari" w:cs="Jomolhari"/>
          <w:sz w:val="32"/>
          <w:szCs w:val="32"/>
        </w:rPr>
        <w:t>གས་པ་</w:t>
      </w:r>
      <w:r w:rsidRPr="00903D77">
        <w:rPr>
          <w:rFonts w:ascii="Jomolhari" w:eastAsia="MingLiU_HKSCS" w:hAnsi="Jomolhari" w:cs="Jomolhari"/>
          <w:sz w:val="32"/>
          <w:szCs w:val="32"/>
        </w:rPr>
        <w:t></w:t>
      </w:r>
      <w:r w:rsidRPr="00903D77">
        <w:rPr>
          <w:rFonts w:ascii="Jomolhari" w:hAnsi="Jomolhari" w:cs="Jomolhari"/>
          <w:sz w:val="32"/>
          <w:szCs w:val="32"/>
        </w:rPr>
        <w:t>།  རང་འ</w:t>
      </w:r>
      <w:r w:rsidRPr="00903D77">
        <w:rPr>
          <w:rFonts w:ascii="Jomolhari" w:eastAsia="MingLiU_HKSCS" w:hAnsi="Jomolhari" w:cs="Jomolhari"/>
          <w:sz w:val="32"/>
          <w:szCs w:val="32"/>
        </w:rPr>
        <w:t></w:t>
      </w:r>
      <w:r w:rsidRPr="00903D77">
        <w:rPr>
          <w:rFonts w:ascii="Jomolhari" w:hAnsi="Jomolhari" w:cs="Jomolhari"/>
          <w:sz w:val="32"/>
          <w:szCs w:val="32"/>
        </w:rPr>
        <w:t>ད་</w:t>
      </w:r>
      <w:r w:rsidRPr="00903D77">
        <w:rPr>
          <w:rFonts w:ascii="Jomolhari" w:eastAsia="MingLiU_HKSCS" w:hAnsi="Jomolhari" w:cs="Jomolhari"/>
          <w:sz w:val="32"/>
          <w:szCs w:val="32"/>
        </w:rPr>
        <w:t></w:t>
      </w:r>
      <w:r w:rsidRPr="00903D77">
        <w:rPr>
          <w:rFonts w:ascii="Jomolhari" w:hAnsi="Jomolhari" w:cs="Jomolhari"/>
          <w:sz w:val="32"/>
          <w:szCs w:val="32"/>
        </w:rPr>
        <w:t>་འ་བ་</w:t>
      </w:r>
      <w:r w:rsidRPr="00903D77">
        <w:rPr>
          <w:rFonts w:ascii="Jomolhari" w:eastAsia="MingLiU_HKSCS" w:hAnsi="Jomolhari" w:cs="Jomolhari"/>
          <w:sz w:val="32"/>
          <w:szCs w:val="32"/>
        </w:rPr>
        <w:t></w:t>
      </w:r>
      <w:r w:rsidRPr="00903D77">
        <w:rPr>
          <w:rFonts w:ascii="Jomolhari" w:hAnsi="Jomolhari" w:cs="Jomolhari"/>
          <w:sz w:val="32"/>
          <w:szCs w:val="32"/>
        </w:rPr>
        <w:t>ངས་ནས་་ག</w:t>
      </w:r>
      <w:r w:rsidRPr="00903D77">
        <w:rPr>
          <w:rFonts w:ascii="Jomolhari" w:eastAsia="MingLiU_HKSCS" w:hAnsi="Jomolhari" w:cs="Jomolhari"/>
          <w:sz w:val="32"/>
          <w:szCs w:val="32"/>
        </w:rPr>
        <w:t></w:t>
      </w:r>
      <w:r w:rsidRPr="00903D77">
        <w:rPr>
          <w:rFonts w:ascii="Jomolhari" w:hAnsi="Jomolhari" w:cs="Jomolhari"/>
          <w:sz w:val="32"/>
          <w:szCs w:val="32"/>
        </w:rPr>
        <w:t>མ་</w:t>
      </w:r>
      <w:r w:rsidRPr="00903D77">
        <w:rPr>
          <w:rFonts w:ascii="Jomolhari" w:eastAsia="MingLiU_HKSCS" w:hAnsi="Jomolhari" w:cs="Jomolhari"/>
          <w:sz w:val="32"/>
          <w:szCs w:val="32"/>
        </w:rPr>
        <w:t></w:t>
      </w:r>
      <w:r w:rsidRPr="00903D77">
        <w:rPr>
          <w:rFonts w:ascii="Jomolhari" w:hAnsi="Jomolhari" w:cs="Jomolhari"/>
          <w:sz w:val="32"/>
          <w:szCs w:val="32"/>
        </w:rPr>
        <w:t>་མ་དང་ད</w:t>
      </w:r>
      <w:r w:rsidRPr="00903D77">
        <w:rPr>
          <w:rFonts w:ascii="Jomolhari" w:eastAsia="MingLiU_HKSCS" w:hAnsi="Jomolhari" w:cs="Jomolhari"/>
          <w:sz w:val="32"/>
          <w:szCs w:val="32"/>
        </w:rPr>
        <w:t></w:t>
      </w:r>
      <w:r w:rsidRPr="00903D77">
        <w:rPr>
          <w:rFonts w:ascii="Jomolhari" w:hAnsi="Jomolhari" w:cs="Jomolhari"/>
          <w:sz w:val="32"/>
          <w:szCs w:val="32"/>
        </w:rPr>
        <w:t>ན་མ</w:t>
      </w:r>
      <w:r w:rsidRPr="00903D77">
        <w:rPr>
          <w:rFonts w:ascii="Jomolhari" w:eastAsia="MingLiU_HKSCS" w:hAnsi="Jomolhari" w:cs="Jomolhari"/>
          <w:sz w:val="32"/>
          <w:szCs w:val="32"/>
        </w:rPr>
        <w:t></w:t>
      </w:r>
      <w:r w:rsidRPr="00903D77">
        <w:rPr>
          <w:rFonts w:ascii="Jomolhari" w:hAnsi="Jomolhari" w:cs="Jomolhari"/>
          <w:sz w:val="32"/>
          <w:szCs w:val="32"/>
        </w:rPr>
        <w:t xml:space="preserve">ག་ལ་འལ།  </w:t>
      </w:r>
      <w:r w:rsidRPr="00903D77">
        <w:rPr>
          <w:rFonts w:ascii="Jomolhari" w:eastAsia="MingLiU_HKSCS" w:hAnsi="Jomolhari" w:cs="Jomolhari"/>
          <w:sz w:val="32"/>
          <w:szCs w:val="32"/>
        </w:rPr>
        <w:t></w:t>
      </w:r>
      <w:r w:rsidRPr="00903D77">
        <w:rPr>
          <w:rFonts w:ascii="Jomolhari" w:hAnsi="Jomolhari" w:cs="Jomolhari"/>
          <w:sz w:val="32"/>
          <w:szCs w:val="32"/>
        </w:rPr>
        <w:t>ད་པར་</w:t>
      </w:r>
      <w:r w:rsidRPr="00903D77">
        <w:rPr>
          <w:rFonts w:ascii="Jomolhari" w:eastAsia="MingLiU_HKSCS" w:hAnsi="Jomolhari" w:cs="Jomolhari"/>
          <w:sz w:val="32"/>
          <w:szCs w:val="32"/>
        </w:rPr>
        <w:t></w:t>
      </w:r>
      <w:r w:rsidRPr="00903D77">
        <w:rPr>
          <w:rFonts w:ascii="Jomolhari" w:hAnsi="Jomolhari" w:cs="Jomolhari"/>
          <w:sz w:val="32"/>
          <w:szCs w:val="32"/>
        </w:rPr>
        <w:t>བས་གནས་</w:t>
      </w:r>
      <w:r w:rsidRPr="00903D77">
        <w:rPr>
          <w:rFonts w:ascii="Jomolhari" w:eastAsia="MingLiU_HKSCS" w:hAnsi="Jomolhari" w:cs="Jomolhari"/>
          <w:sz w:val="32"/>
          <w:szCs w:val="32"/>
        </w:rPr>
        <w:t></w:t>
      </w:r>
      <w:r w:rsidRPr="00903D77">
        <w:rPr>
          <w:rFonts w:ascii="Jomolhari" w:hAnsi="Jomolhari" w:cs="Jomolhari"/>
          <w:sz w:val="32"/>
          <w:szCs w:val="32"/>
        </w:rPr>
        <w:t>་དག་་</w:t>
      </w:r>
      <w:r w:rsidRPr="00903D77">
        <w:rPr>
          <w:rFonts w:ascii="Jomolhari" w:eastAsia="MingLiU_HKSCS" w:hAnsi="Jomolhari" w:cs="Jomolhari"/>
          <w:sz w:val="32"/>
          <w:szCs w:val="32"/>
        </w:rPr>
        <w:t></w:t>
      </w:r>
      <w:r w:rsidRPr="00903D77">
        <w:rPr>
          <w:rFonts w:ascii="Jomolhari" w:hAnsi="Jomolhari" w:cs="Jomolhari"/>
          <w:sz w:val="32"/>
          <w:szCs w:val="32"/>
        </w:rPr>
        <w:t>ན་ལ་</w:t>
      </w:r>
      <w:r w:rsidRPr="00903D77">
        <w:rPr>
          <w:rFonts w:ascii="Jomolhari" w:eastAsia="MingLiU_HKSCS" w:hAnsi="Jomolhari" w:cs="Jomolhari"/>
          <w:sz w:val="32"/>
          <w:szCs w:val="32"/>
        </w:rPr>
        <w:t></w:t>
      </w:r>
      <w:r w:rsidRPr="00903D77">
        <w:rPr>
          <w:rFonts w:ascii="Jomolhari" w:hAnsi="Jomolhari" w:cs="Jomolhari"/>
          <w:sz w:val="32"/>
          <w:szCs w:val="32"/>
        </w:rPr>
        <w:t>་</w:t>
      </w:r>
      <w:r w:rsidRPr="00903D77">
        <w:rPr>
          <w:rFonts w:ascii="Jomolhari" w:eastAsia="MingLiU_HKSCS" w:hAnsi="Jomolhari" w:cs="Jomolhari"/>
          <w:sz w:val="32"/>
          <w:szCs w:val="32"/>
        </w:rPr>
        <w:t></w:t>
      </w:r>
      <w:r w:rsidRPr="00903D77">
        <w:rPr>
          <w:rFonts w:ascii="Jomolhari" w:hAnsi="Jomolhari" w:cs="Jomolhari"/>
          <w:sz w:val="32"/>
          <w:szCs w:val="32"/>
        </w:rPr>
        <w:t>་དང་</w:t>
      </w:r>
      <w:r w:rsidRPr="00903D77">
        <w:rPr>
          <w:rFonts w:ascii="Jomolhari" w:eastAsia="MingLiU_HKSCS" w:hAnsi="Jomolhari" w:cs="Jomolhari"/>
          <w:sz w:val="32"/>
          <w:szCs w:val="32"/>
        </w:rPr>
        <w:t></w:t>
      </w:r>
      <w:r w:rsidRPr="00903D77">
        <w:rPr>
          <w:rFonts w:ascii="Jomolhari" w:hAnsi="Jomolhari" w:cs="Jomolhari"/>
          <w:sz w:val="32"/>
          <w:szCs w:val="32"/>
        </w:rPr>
        <w:t>མ་་</w:t>
      </w:r>
      <w:r w:rsidRPr="00903D77">
        <w:rPr>
          <w:rFonts w:ascii="Jomolhari" w:eastAsia="MingLiU_HKSCS" w:hAnsi="Jomolhari" w:cs="Jomolhari"/>
          <w:sz w:val="32"/>
          <w:szCs w:val="32"/>
        </w:rPr>
        <w:t></w:t>
      </w:r>
      <w:r w:rsidRPr="00903D77">
        <w:rPr>
          <w:rFonts w:ascii="Jomolhari" w:hAnsi="Jomolhari" w:cs="Jomolhari"/>
          <w:sz w:val="32"/>
          <w:szCs w:val="32"/>
        </w:rPr>
        <w:t>གས་</w:t>
      </w:r>
      <w:r w:rsidRPr="00903D77">
        <w:rPr>
          <w:rFonts w:ascii="Jomolhari" w:eastAsia="MingLiU_HKSCS" w:hAnsi="Jomolhari" w:cs="Jomolhari"/>
          <w:sz w:val="32"/>
          <w:szCs w:val="32"/>
        </w:rPr>
        <w:t></w:t>
      </w:r>
      <w:r w:rsidRPr="00903D77">
        <w:rPr>
          <w:rFonts w:ascii="Jomolhari" w:hAnsi="Jomolhari" w:cs="Jomolhari"/>
          <w:sz w:val="32"/>
          <w:szCs w:val="32"/>
        </w:rPr>
        <w:t>། །</w:t>
      </w:r>
    </w:p>
    <w:p w:rsidR="00B950B9" w:rsidRPr="00F76DC9" w:rsidRDefault="00B950B9" w:rsidP="00B950B9">
      <w:r w:rsidRPr="00F76DC9">
        <w:t>Second, in between meditation sessions, abandon self-centered attachment and offer your three gates to the guru and the rare and supreme jewels. Especially,  offer respect, service, and veneration to these sources of refuge and their symbolic representations.</w:t>
      </w:r>
    </w:p>
    <w:p w:rsidR="00B950B9" w:rsidRPr="0096162D" w:rsidRDefault="00B950B9" w:rsidP="00B950B9">
      <w:pPr>
        <w:rPr>
          <w:rFonts w:cs="Jomolhari"/>
          <w:szCs w:val="32"/>
        </w:rPr>
      </w:pPr>
      <w:r w:rsidRPr="0096162D">
        <w:rPr>
          <w:rFonts w:cs="Jomolhari"/>
          <w:szCs w:val="32"/>
        </w:rPr>
        <w:t xml:space="preserve"> </w:t>
      </w:r>
    </w:p>
    <w:p w:rsidR="00F76DC9" w:rsidRPr="0096162D" w:rsidRDefault="00F76DC9">
      <w:pPr>
        <w:rPr>
          <w:rFonts w:cs="Jomolhari"/>
          <w:szCs w:val="32"/>
        </w:rPr>
      </w:pPr>
      <w:r w:rsidRPr="0096162D">
        <w:rPr>
          <w:rFonts w:cs="Jomolhari"/>
          <w:szCs w:val="32"/>
        </w:rPr>
        <w:br w:type="page"/>
      </w:r>
    </w:p>
    <w:p w:rsidR="00B950B9" w:rsidRPr="00C4122B" w:rsidRDefault="00B950B9" w:rsidP="005A20BF">
      <w:pPr>
        <w:jc w:val="center"/>
        <w:rPr>
          <w:rFonts w:ascii="Jomolhari" w:hAnsi="Jomolhari" w:cs="Jomolhari"/>
          <w:sz w:val="40"/>
          <w:szCs w:val="40"/>
        </w:rPr>
      </w:pPr>
      <w:r w:rsidRPr="00C4122B">
        <w:rPr>
          <w:rFonts w:ascii="Jomolhari" w:hAnsi="Jomolhari" w:cs="Jomolhari"/>
          <w:sz w:val="40"/>
          <w:szCs w:val="40"/>
        </w:rPr>
        <w:lastRenderedPageBreak/>
        <w:t xml:space="preserve">༤ </w:t>
      </w:r>
      <w:r w:rsidRPr="00C4122B">
        <w:rPr>
          <w:rFonts w:ascii="Jomolhari" w:eastAsia="MingLiU_HKSCS" w:hAnsi="Jomolhari" w:cs="Jomolhari"/>
          <w:sz w:val="40"/>
          <w:szCs w:val="40"/>
        </w:rPr>
        <w:t></w:t>
      </w:r>
      <w:r w:rsidRPr="00C4122B">
        <w:rPr>
          <w:rFonts w:ascii="Jomolhari" w:hAnsi="Jomolhari" w:cs="Jomolhari"/>
          <w:sz w:val="40"/>
          <w:szCs w:val="40"/>
        </w:rPr>
        <w:t>་མ</w:t>
      </w:r>
      <w:r w:rsidRPr="00C4122B">
        <w:rPr>
          <w:rFonts w:ascii="Jomolhari" w:eastAsia="MingLiU_HKSCS" w:hAnsi="Jomolhari" w:cs="Jomolhari"/>
          <w:sz w:val="40"/>
          <w:szCs w:val="40"/>
        </w:rPr>
        <w:t></w:t>
      </w:r>
      <w:r w:rsidRPr="00C4122B">
        <w:rPr>
          <w:rFonts w:ascii="Jomolhari" w:hAnsi="Jomolhari" w:cs="Jomolhari"/>
          <w:sz w:val="40"/>
          <w:szCs w:val="40"/>
        </w:rPr>
        <w:t>་</w:t>
      </w:r>
      <w:r w:rsidRPr="00C4122B">
        <w:rPr>
          <w:rFonts w:ascii="Jomolhari" w:eastAsia="MingLiU_HKSCS" w:hAnsi="Jomolhari" w:cs="Jomolhari"/>
          <w:sz w:val="40"/>
          <w:szCs w:val="40"/>
        </w:rPr>
        <w:t></w:t>
      </w:r>
      <w:r w:rsidRPr="00C4122B">
        <w:rPr>
          <w:rFonts w:ascii="Jomolhari" w:hAnsi="Jomolhari" w:cs="Jomolhari"/>
          <w:sz w:val="40"/>
          <w:szCs w:val="40"/>
        </w:rPr>
        <w:t>ལ་འ</w:t>
      </w:r>
      <w:r w:rsidRPr="00C4122B">
        <w:rPr>
          <w:rFonts w:ascii="Jomolhari" w:eastAsia="MingLiU_HKSCS" w:hAnsi="Jomolhari" w:cs="Jomolhari"/>
          <w:sz w:val="40"/>
          <w:szCs w:val="40"/>
        </w:rPr>
        <w:t></w:t>
      </w:r>
      <w:r w:rsidRPr="00C4122B">
        <w:rPr>
          <w:rFonts w:ascii="Jomolhari" w:hAnsi="Jomolhari" w:cs="Jomolhari"/>
          <w:sz w:val="40"/>
          <w:szCs w:val="40"/>
        </w:rPr>
        <w:t>ར།</w:t>
      </w:r>
    </w:p>
    <w:p w:rsidR="00B950B9" w:rsidRPr="00D913B0" w:rsidRDefault="00B9203C" w:rsidP="005A20BF">
      <w:pPr>
        <w:jc w:val="center"/>
        <w:rPr>
          <w:sz w:val="28"/>
          <w:szCs w:val="28"/>
        </w:rPr>
      </w:pPr>
      <w:r>
        <w:rPr>
          <w:sz w:val="28"/>
          <w:szCs w:val="28"/>
        </w:rPr>
        <w:t xml:space="preserve">IV. </w:t>
      </w:r>
      <w:r w:rsidR="00B950B9" w:rsidRPr="00D913B0">
        <w:rPr>
          <w:sz w:val="28"/>
          <w:szCs w:val="28"/>
        </w:rPr>
        <w:t>GURU YOGA</w:t>
      </w:r>
    </w:p>
    <w:p w:rsidR="005A20BF" w:rsidRPr="0096162D" w:rsidRDefault="005A20BF" w:rsidP="00B950B9">
      <w:pPr>
        <w:rPr>
          <w:rFonts w:eastAsia="MingLiU_HKSCS" w:cs="Jomolhari"/>
          <w:szCs w:val="32"/>
        </w:rPr>
      </w:pPr>
    </w:p>
    <w:p w:rsidR="00B950B9" w:rsidRPr="00C4122B" w:rsidRDefault="00B950B9" w:rsidP="00B950B9">
      <w:pPr>
        <w:rPr>
          <w:rFonts w:ascii="Jomolhari" w:hAnsi="Jomolhari" w:cs="Jomolhari"/>
          <w:sz w:val="32"/>
          <w:szCs w:val="32"/>
        </w:rPr>
      </w:pPr>
      <w:r w:rsidRPr="00C4122B">
        <w:rPr>
          <w:rFonts w:ascii="Jomolhari" w:eastAsia="MingLiU_HKSCS" w:hAnsi="Jomolhari" w:cs="Jomolhari"/>
          <w:sz w:val="32"/>
          <w:szCs w:val="32"/>
        </w:rPr>
        <w:t></w:t>
      </w:r>
      <w:r w:rsidRPr="00C4122B">
        <w:rPr>
          <w:rFonts w:ascii="Jomolhari" w:hAnsi="Jomolhari" w:cs="Jomolhari"/>
          <w:sz w:val="32"/>
          <w:szCs w:val="32"/>
        </w:rPr>
        <w:t>ན་</w:t>
      </w:r>
      <w:r w:rsidRPr="00C4122B">
        <w:rPr>
          <w:rFonts w:ascii="Jomolhari" w:eastAsia="MingLiU_HKSCS" w:hAnsi="Jomolhari" w:cs="Jomolhari"/>
          <w:sz w:val="32"/>
          <w:szCs w:val="32"/>
        </w:rPr>
        <w:t></w:t>
      </w:r>
      <w:r w:rsidRPr="00C4122B">
        <w:rPr>
          <w:rFonts w:ascii="Jomolhari" w:hAnsi="Jomolhari" w:cs="Jomolhari"/>
          <w:sz w:val="32"/>
          <w:szCs w:val="32"/>
        </w:rPr>
        <w:t>བས་</w:t>
      </w:r>
      <w:r w:rsidRPr="00C4122B">
        <w:rPr>
          <w:rFonts w:ascii="Jomolhari" w:eastAsia="MingLiU_HKSCS" w:hAnsi="Jomolhari" w:cs="Jomolhari"/>
          <w:sz w:val="32"/>
          <w:szCs w:val="32"/>
        </w:rPr>
        <w:t></w:t>
      </w:r>
      <w:r w:rsidRPr="00C4122B">
        <w:rPr>
          <w:rFonts w:ascii="Jomolhari" w:hAnsi="Jomolhari" w:cs="Jomolhari"/>
          <w:sz w:val="32"/>
          <w:szCs w:val="32"/>
        </w:rPr>
        <w:t>ར་</w:t>
      </w:r>
      <w:r w:rsidRPr="00C4122B">
        <w:rPr>
          <w:rFonts w:ascii="Jomolhari" w:eastAsia="MingLiU_HKSCS" w:hAnsi="Jomolhari" w:cs="Jomolhari"/>
          <w:sz w:val="32"/>
          <w:szCs w:val="32"/>
        </w:rPr>
        <w:t></w:t>
      </w:r>
      <w:r w:rsidRPr="00C4122B">
        <w:rPr>
          <w:rFonts w:ascii="Jomolhari" w:hAnsi="Jomolhari" w:cs="Jomolhari"/>
          <w:sz w:val="32"/>
          <w:szCs w:val="32"/>
        </w:rPr>
        <w:t>་འ</w:t>
      </w:r>
      <w:r w:rsidRPr="00C4122B">
        <w:rPr>
          <w:rFonts w:ascii="Jomolhari" w:eastAsia="MingLiU_HKSCS" w:hAnsi="Jomolhari" w:cs="Jomolhari"/>
          <w:sz w:val="32"/>
          <w:szCs w:val="32"/>
        </w:rPr>
        <w:t></w:t>
      </w:r>
      <w:r w:rsidRPr="00C4122B">
        <w:rPr>
          <w:rFonts w:ascii="Jomolhari" w:hAnsi="Jomolhari" w:cs="Jomolhari"/>
          <w:sz w:val="32"/>
          <w:szCs w:val="32"/>
        </w:rPr>
        <w:t>ག་པར་</w:t>
      </w:r>
      <w:r w:rsidRPr="00C4122B">
        <w:rPr>
          <w:rFonts w:ascii="Jomolhari" w:eastAsia="MingLiU_HKSCS" w:hAnsi="Jomolhari" w:cs="Jomolhari"/>
          <w:sz w:val="32"/>
          <w:szCs w:val="32"/>
        </w:rPr>
        <w:t></w:t>
      </w:r>
      <w:r w:rsidRPr="00C4122B">
        <w:rPr>
          <w:rFonts w:ascii="Jomolhari" w:hAnsi="Jomolhari" w:cs="Jomolhari"/>
          <w:sz w:val="32"/>
          <w:szCs w:val="32"/>
        </w:rPr>
        <w:t>ད་པ་</w:t>
      </w:r>
      <w:r w:rsidRPr="00C4122B">
        <w:rPr>
          <w:rFonts w:ascii="Jomolhari" w:eastAsia="MingLiU_HKSCS" w:hAnsi="Jomolhari" w:cs="Jomolhari"/>
          <w:sz w:val="32"/>
          <w:szCs w:val="32"/>
        </w:rPr>
        <w:t></w:t>
      </w:r>
      <w:r w:rsidRPr="00C4122B">
        <w:rPr>
          <w:rFonts w:ascii="Jomolhari" w:hAnsi="Jomolhari" w:cs="Jomolhari"/>
          <w:sz w:val="32"/>
          <w:szCs w:val="32"/>
        </w:rPr>
        <w:t>་མ</w:t>
      </w:r>
      <w:r w:rsidRPr="00C4122B">
        <w:rPr>
          <w:rFonts w:ascii="Jomolhari" w:eastAsia="MingLiU_HKSCS" w:hAnsi="Jomolhari" w:cs="Jomolhari"/>
          <w:sz w:val="32"/>
          <w:szCs w:val="32"/>
        </w:rPr>
        <w:t></w:t>
      </w:r>
      <w:r w:rsidRPr="00C4122B">
        <w:rPr>
          <w:rFonts w:ascii="Jomolhari" w:hAnsi="Jomolhari" w:cs="Jomolhari"/>
          <w:sz w:val="32"/>
          <w:szCs w:val="32"/>
        </w:rPr>
        <w:t>་</w:t>
      </w:r>
      <w:r w:rsidRPr="00C4122B">
        <w:rPr>
          <w:rFonts w:ascii="Jomolhari" w:eastAsia="MingLiU_HKSCS" w:hAnsi="Jomolhari" w:cs="Jomolhari"/>
          <w:sz w:val="32"/>
          <w:szCs w:val="32"/>
        </w:rPr>
        <w:t></w:t>
      </w:r>
      <w:r w:rsidRPr="00C4122B">
        <w:rPr>
          <w:rFonts w:ascii="Jomolhari" w:hAnsi="Jomolhari" w:cs="Jomolhari"/>
          <w:sz w:val="32"/>
          <w:szCs w:val="32"/>
        </w:rPr>
        <w:t>ལ་འ</w:t>
      </w:r>
      <w:r w:rsidRPr="00C4122B">
        <w:rPr>
          <w:rFonts w:ascii="Jomolhari" w:eastAsia="MingLiU_HKSCS" w:hAnsi="Jomolhari" w:cs="Jomolhari"/>
          <w:sz w:val="32"/>
          <w:szCs w:val="32"/>
        </w:rPr>
        <w:t></w:t>
      </w:r>
      <w:r w:rsidRPr="00C4122B">
        <w:rPr>
          <w:rFonts w:ascii="Jomolhari" w:hAnsi="Jomolhari" w:cs="Jomolhari"/>
          <w:sz w:val="32"/>
          <w:szCs w:val="32"/>
        </w:rPr>
        <w:t>ར་ལ་གས་ལས། དང་</w:t>
      </w:r>
      <w:r w:rsidRPr="00C4122B">
        <w:rPr>
          <w:rFonts w:ascii="Jomolhari" w:eastAsia="MingLiU_HKSCS" w:hAnsi="Jomolhari" w:cs="Jomolhari"/>
          <w:sz w:val="32"/>
          <w:szCs w:val="32"/>
        </w:rPr>
        <w:t></w:t>
      </w:r>
      <w:r w:rsidRPr="00C4122B">
        <w:rPr>
          <w:rFonts w:ascii="Jomolhari" w:hAnsi="Jomolhari" w:cs="Jomolhari"/>
          <w:sz w:val="32"/>
          <w:szCs w:val="32"/>
        </w:rPr>
        <w:t>་</w:t>
      </w:r>
      <w:r w:rsidRPr="00C4122B">
        <w:rPr>
          <w:rFonts w:ascii="Jomolhari" w:eastAsia="MingLiU_HKSCS" w:hAnsi="Jomolhari" w:cs="Jomolhari"/>
          <w:sz w:val="32"/>
          <w:szCs w:val="32"/>
        </w:rPr>
        <w:t></w:t>
      </w:r>
      <w:r w:rsidRPr="00C4122B">
        <w:rPr>
          <w:rFonts w:ascii="Jomolhari" w:hAnsi="Jomolhari" w:cs="Jomolhari"/>
          <w:sz w:val="32"/>
          <w:szCs w:val="32"/>
        </w:rPr>
        <w:t xml:space="preserve">། </w:t>
      </w:r>
      <w:r w:rsidRPr="00C4122B">
        <w:rPr>
          <w:rFonts w:ascii="Jomolhari" w:eastAsia="MingLiU_HKSCS" w:hAnsi="Jomolhari" w:cs="Jomolhari"/>
          <w:sz w:val="32"/>
          <w:szCs w:val="32"/>
        </w:rPr>
        <w:t></w:t>
      </w:r>
      <w:r w:rsidRPr="00C4122B">
        <w:rPr>
          <w:rFonts w:ascii="Jomolhari" w:hAnsi="Jomolhari" w:cs="Jomolhari"/>
          <w:sz w:val="32"/>
          <w:szCs w:val="32"/>
        </w:rPr>
        <w:t>ན་</w:t>
      </w:r>
      <w:r w:rsidRPr="00C4122B">
        <w:rPr>
          <w:rFonts w:ascii="Jomolhari" w:eastAsia="MingLiU_HKSCS" w:hAnsi="Jomolhari" w:cs="Jomolhari"/>
          <w:sz w:val="32"/>
          <w:szCs w:val="32"/>
        </w:rPr>
        <w:t></w:t>
      </w:r>
      <w:r w:rsidRPr="00C4122B">
        <w:rPr>
          <w:rFonts w:ascii="Jomolhari" w:hAnsi="Jomolhari" w:cs="Jomolhari"/>
          <w:sz w:val="32"/>
          <w:szCs w:val="32"/>
        </w:rPr>
        <w:t>ན་དང་</w:t>
      </w:r>
      <w:r w:rsidRPr="00C4122B">
        <w:rPr>
          <w:rFonts w:ascii="Jomolhari" w:eastAsia="MingLiU_HKSCS" w:hAnsi="Jomolhari" w:cs="Jomolhari"/>
          <w:sz w:val="32"/>
          <w:szCs w:val="32"/>
        </w:rPr>
        <w:t></w:t>
      </w:r>
      <w:r w:rsidRPr="00C4122B">
        <w:rPr>
          <w:rFonts w:ascii="Jomolhari" w:hAnsi="Jomolhari" w:cs="Jomolhari"/>
          <w:sz w:val="32"/>
          <w:szCs w:val="32"/>
        </w:rPr>
        <w:t>ན་</w:t>
      </w:r>
      <w:r w:rsidRPr="00C4122B">
        <w:rPr>
          <w:rFonts w:ascii="Jomolhari" w:eastAsia="MingLiU_HKSCS" w:hAnsi="Jomolhari" w:cs="Jomolhari"/>
          <w:sz w:val="32"/>
          <w:szCs w:val="32"/>
        </w:rPr>
        <w:t></w:t>
      </w:r>
      <w:r w:rsidRPr="00C4122B">
        <w:rPr>
          <w:rFonts w:ascii="Jomolhari" w:hAnsi="Jomolhari" w:cs="Jomolhari"/>
          <w:sz w:val="32"/>
          <w:szCs w:val="32"/>
        </w:rPr>
        <w:t>ང་གས་ལས་འ</w:t>
      </w:r>
      <w:r w:rsidRPr="00C4122B">
        <w:rPr>
          <w:rFonts w:ascii="Jomolhari" w:eastAsia="MingLiU_HKSCS" w:hAnsi="Jomolhari" w:cs="Jomolhari"/>
          <w:sz w:val="32"/>
          <w:szCs w:val="32"/>
        </w:rPr>
        <w:t></w:t>
      </w:r>
      <w:r w:rsidRPr="00C4122B">
        <w:rPr>
          <w:rFonts w:ascii="Jomolhari" w:hAnsi="Jomolhari" w:cs="Jomolhari"/>
          <w:sz w:val="32"/>
          <w:szCs w:val="32"/>
        </w:rPr>
        <w:t>ར་</w:t>
      </w:r>
      <w:r w:rsidRPr="00C4122B">
        <w:rPr>
          <w:rFonts w:ascii="Jomolhari" w:eastAsia="MingLiU_HKSCS" w:hAnsi="Jomolhari" w:cs="Jomolhari"/>
          <w:sz w:val="32"/>
          <w:szCs w:val="32"/>
        </w:rPr>
        <w:t></w:t>
      </w:r>
      <w:r w:rsidRPr="00C4122B">
        <w:rPr>
          <w:rFonts w:ascii="Jomolhari" w:hAnsi="Jomolhari" w:cs="Jomolhari"/>
          <w:sz w:val="32"/>
          <w:szCs w:val="32"/>
        </w:rPr>
        <w:t>་མ་</w:t>
      </w:r>
      <w:r w:rsidRPr="00C4122B">
        <w:rPr>
          <w:rFonts w:ascii="Jomolhari" w:eastAsia="MingLiU_HKSCS" w:hAnsi="Jomolhari" w:cs="Jomolhari"/>
          <w:sz w:val="32"/>
          <w:szCs w:val="32"/>
        </w:rPr>
        <w:t></w:t>
      </w:r>
      <w:r w:rsidRPr="00C4122B">
        <w:rPr>
          <w:rFonts w:ascii="Jomolhari" w:hAnsi="Jomolhari" w:cs="Jomolhari"/>
          <w:sz w:val="32"/>
          <w:szCs w:val="32"/>
        </w:rPr>
        <w:t>ར་མ་ན། རང་</w:t>
      </w:r>
      <w:r w:rsidRPr="00C4122B">
        <w:rPr>
          <w:rFonts w:ascii="Jomolhari" w:eastAsia="MingLiU_HKSCS" w:hAnsi="Jomolhari" w:cs="Jomolhari"/>
          <w:sz w:val="32"/>
          <w:szCs w:val="32"/>
        </w:rPr>
        <w:t></w:t>
      </w:r>
      <w:r w:rsidRPr="00C4122B">
        <w:rPr>
          <w:rFonts w:ascii="Jomolhari" w:hAnsi="Jomolhari" w:cs="Jomolhari"/>
          <w:sz w:val="32"/>
          <w:szCs w:val="32"/>
        </w:rPr>
        <w:t>་དམ་་</w:t>
      </w:r>
      <w:r w:rsidRPr="00C4122B">
        <w:rPr>
          <w:rFonts w:ascii="Jomolhari" w:eastAsia="MingLiU_HKSCS" w:hAnsi="Jomolhari" w:cs="Jomolhari"/>
          <w:sz w:val="32"/>
          <w:szCs w:val="32"/>
        </w:rPr>
        <w:t></w:t>
      </w:r>
      <w:r w:rsidRPr="00C4122B">
        <w:rPr>
          <w:rFonts w:ascii="Jomolhari" w:hAnsi="Jomolhari" w:cs="Jomolhari"/>
          <w:sz w:val="32"/>
          <w:szCs w:val="32"/>
        </w:rPr>
        <w:t>ར་</w:t>
      </w:r>
      <w:r w:rsidRPr="00C4122B">
        <w:rPr>
          <w:rFonts w:ascii="Jomolhari" w:eastAsia="MingLiU_HKSCS" w:hAnsi="Jomolhari" w:cs="Jomolhari"/>
          <w:sz w:val="32"/>
          <w:szCs w:val="32"/>
        </w:rPr>
        <w:t></w:t>
      </w:r>
      <w:r w:rsidRPr="00C4122B">
        <w:rPr>
          <w:rFonts w:ascii="Jomolhari" w:hAnsi="Jomolhari" w:cs="Jomolhari"/>
          <w:sz w:val="32"/>
          <w:szCs w:val="32"/>
        </w:rPr>
        <w:t>ས་</w:t>
      </w:r>
      <w:r w:rsidRPr="00C4122B">
        <w:rPr>
          <w:rFonts w:ascii="Jomolhari" w:eastAsia="MingLiU_HKSCS" w:hAnsi="Jomolhari" w:cs="Jomolhari"/>
          <w:sz w:val="32"/>
          <w:szCs w:val="32"/>
        </w:rPr>
        <w:t></w:t>
      </w:r>
      <w:r w:rsidRPr="00C4122B">
        <w:rPr>
          <w:rFonts w:ascii="Jomolhari" w:hAnsi="Jomolhari" w:cs="Jomolhari"/>
          <w:sz w:val="32"/>
          <w:szCs w:val="32"/>
        </w:rPr>
        <w:t>།</w:t>
      </w:r>
    </w:p>
    <w:p w:rsidR="00B950B9" w:rsidRPr="00052A33" w:rsidRDefault="00B950B9" w:rsidP="00B950B9">
      <w:r w:rsidRPr="00052A33">
        <w:t>Guru yoga, which quickly brings blessings, has two parts. First, during meditation sessions, there are the common and the extraordinary ways to do this practice. Here, do the former by visualizing yourself as your yidam and then reciting:</w:t>
      </w:r>
    </w:p>
    <w:p w:rsidR="00B950B9" w:rsidRPr="0096162D" w:rsidRDefault="00B950B9" w:rsidP="00B950B9">
      <w:pPr>
        <w:rPr>
          <w:rFonts w:cs="Jomolhari"/>
          <w:szCs w:val="32"/>
        </w:rPr>
      </w:pPr>
      <w:r w:rsidRPr="0096162D">
        <w:rPr>
          <w:rFonts w:cs="Jomolhari"/>
          <w:szCs w:val="32"/>
        </w:rPr>
        <w:t xml:space="preserve"> </w:t>
      </w:r>
    </w:p>
    <w:p w:rsidR="00B950B9" w:rsidRPr="00151744" w:rsidRDefault="00B950B9" w:rsidP="00B950B9">
      <w:pPr>
        <w:rPr>
          <w:rFonts w:ascii="Jomolhari" w:hAnsi="Jomolhari" w:cs="Jomolhari"/>
          <w:sz w:val="44"/>
          <w:szCs w:val="44"/>
        </w:rPr>
      </w:pPr>
      <w:r w:rsidRPr="00151744">
        <w:rPr>
          <w:rFonts w:ascii="Jomolhari" w:eastAsia="MingLiU_HKSCS" w:hAnsi="Jomolhari" w:cs="Jomolhari"/>
          <w:sz w:val="44"/>
          <w:szCs w:val="44"/>
        </w:rPr>
        <w:t></w:t>
      </w:r>
      <w:r w:rsidRPr="00151744">
        <w:rPr>
          <w:rFonts w:ascii="Jomolhari" w:hAnsi="Jomolhari" w:cs="Jomolhari"/>
          <w:sz w:val="44"/>
          <w:szCs w:val="44"/>
        </w:rPr>
        <w:t>་</w:t>
      </w:r>
      <w:r w:rsidRPr="00151744">
        <w:rPr>
          <w:rFonts w:ascii="Jomolhari" w:eastAsia="MingLiU_HKSCS" w:hAnsi="Jomolhari" w:cs="Jomolhari"/>
          <w:sz w:val="44"/>
          <w:szCs w:val="44"/>
        </w:rPr>
        <w:t></w:t>
      </w:r>
      <w:r w:rsidRPr="00151744">
        <w:rPr>
          <w:rFonts w:ascii="Jomolhari" w:hAnsi="Jomolhari" w:cs="Jomolhari"/>
          <w:sz w:val="44"/>
          <w:szCs w:val="44"/>
        </w:rPr>
        <w:t>ར་པ</w:t>
      </w:r>
      <w:r w:rsidR="00D913B0" w:rsidRPr="00151744">
        <w:rPr>
          <w:rFonts w:ascii="Jomolhari" w:hAnsi="Jomolhari" w:cs="Jomolhari"/>
          <w:sz w:val="44"/>
          <w:szCs w:val="44"/>
        </w:rPr>
        <w:t>དྨ</w:t>
      </w:r>
      <w:r w:rsidRPr="00151744">
        <w:rPr>
          <w:rFonts w:ascii="Jomolhari" w:hAnsi="Jomolhari" w:cs="Jomolhari"/>
          <w:sz w:val="44"/>
          <w:szCs w:val="44"/>
        </w:rPr>
        <w:t>་་</w:t>
      </w:r>
      <w:r w:rsidRPr="00151744">
        <w:rPr>
          <w:rFonts w:ascii="Jomolhari" w:eastAsia="MingLiU_HKSCS" w:hAnsi="Jomolhari" w:cs="Jomolhari"/>
          <w:sz w:val="44"/>
          <w:szCs w:val="44"/>
        </w:rPr>
        <w:t></w:t>
      </w:r>
      <w:r w:rsidRPr="00151744">
        <w:rPr>
          <w:rFonts w:ascii="Jomolhari" w:hAnsi="Jomolhari" w:cs="Jomolhari"/>
          <w:sz w:val="44"/>
          <w:szCs w:val="44"/>
        </w:rPr>
        <w:t>་གདན་</w:t>
      </w:r>
      <w:r w:rsidRPr="00151744">
        <w:rPr>
          <w:rFonts w:ascii="Jomolhari" w:eastAsia="MingLiU_HKSCS" w:hAnsi="Jomolhari" w:cs="Jomolhari"/>
          <w:sz w:val="44"/>
          <w:szCs w:val="44"/>
        </w:rPr>
        <w:t></w:t>
      </w:r>
      <w:r w:rsidRPr="00151744">
        <w:rPr>
          <w:rFonts w:ascii="Jomolhari" w:hAnsi="Jomolhari" w:cs="Jomolhari"/>
          <w:sz w:val="44"/>
          <w:szCs w:val="44"/>
        </w:rPr>
        <w:t>ང་</w:t>
      </w:r>
      <w:r w:rsidRPr="00151744">
        <w:rPr>
          <w:rFonts w:ascii="Jomolhari" w:eastAsia="MingLiU_HKSCS" w:hAnsi="Jomolhari" w:cs="Jomolhari"/>
          <w:sz w:val="44"/>
          <w:szCs w:val="44"/>
        </w:rPr>
        <w:t></w:t>
      </w:r>
      <w:r w:rsidRPr="00151744">
        <w:rPr>
          <w:rFonts w:ascii="Jomolhari" w:hAnsi="Jomolhari" w:cs="Jomolhari"/>
          <w:sz w:val="44"/>
          <w:szCs w:val="44"/>
        </w:rPr>
        <w:t>། །</w:t>
      </w:r>
    </w:p>
    <w:p w:rsidR="00B950B9" w:rsidRPr="00296280" w:rsidRDefault="00B950B9" w:rsidP="00B950B9">
      <w:pPr>
        <w:rPr>
          <w:rFonts w:ascii="Arial" w:hAnsi="Arial" w:cs="Arial"/>
          <w:b/>
          <w:sz w:val="28"/>
          <w:szCs w:val="32"/>
        </w:rPr>
      </w:pPr>
      <w:r w:rsidRPr="00296280">
        <w:rPr>
          <w:rFonts w:ascii="Arial" w:hAnsi="Arial" w:cs="Arial"/>
          <w:b/>
          <w:sz w:val="28"/>
          <w:szCs w:val="32"/>
        </w:rPr>
        <w:t>chi wor pe ma nyi day den teng du</w:t>
      </w:r>
    </w:p>
    <w:p w:rsidR="00B950B9" w:rsidRPr="0096162D" w:rsidRDefault="00B950B9" w:rsidP="00B950B9">
      <w:pPr>
        <w:rPr>
          <w:rFonts w:cs="Jomolhari"/>
          <w:szCs w:val="32"/>
        </w:rPr>
      </w:pPr>
      <w:r w:rsidRPr="0096162D">
        <w:rPr>
          <w:rFonts w:cs="Jomolhari"/>
          <w:szCs w:val="32"/>
        </w:rPr>
        <w:t>Above the crown of my head, on a lotus, sun, and moon seat,</w:t>
      </w:r>
    </w:p>
    <w:p w:rsidR="00B950B9" w:rsidRPr="0096162D" w:rsidRDefault="00B950B9" w:rsidP="00B950B9">
      <w:pPr>
        <w:rPr>
          <w:rFonts w:cs="Jomolhari"/>
          <w:szCs w:val="32"/>
        </w:rPr>
      </w:pPr>
    </w:p>
    <w:p w:rsidR="00B950B9" w:rsidRPr="00151744" w:rsidRDefault="00B950B9" w:rsidP="00B950B9">
      <w:pPr>
        <w:rPr>
          <w:rFonts w:ascii="Jomolhari" w:hAnsi="Jomolhari" w:cs="Jomolhari"/>
          <w:sz w:val="44"/>
          <w:szCs w:val="44"/>
        </w:rPr>
      </w:pPr>
      <w:r w:rsidRPr="00151744">
        <w:rPr>
          <w:rFonts w:ascii="Jomolhari" w:eastAsia="MingLiU_HKSCS" w:hAnsi="Jomolhari" w:cs="Jomolhari"/>
          <w:sz w:val="44"/>
          <w:szCs w:val="44"/>
        </w:rPr>
        <w:t></w:t>
      </w:r>
      <w:r w:rsidRPr="00151744">
        <w:rPr>
          <w:rFonts w:ascii="Jomolhari" w:hAnsi="Jomolhari" w:cs="Jomolhari"/>
          <w:sz w:val="44"/>
          <w:szCs w:val="44"/>
        </w:rPr>
        <w:t>་བ</w:t>
      </w:r>
      <w:r w:rsidRPr="00151744">
        <w:rPr>
          <w:rFonts w:ascii="Jomolhari" w:eastAsia="MingLiU_HKSCS" w:hAnsi="Jomolhari" w:cs="Jomolhari"/>
          <w:sz w:val="44"/>
          <w:szCs w:val="44"/>
        </w:rPr>
        <w:t></w:t>
      </w:r>
      <w:r w:rsidRPr="00151744">
        <w:rPr>
          <w:rFonts w:ascii="Jomolhari" w:hAnsi="Jomolhari" w:cs="Jomolhari"/>
          <w:sz w:val="44"/>
          <w:szCs w:val="44"/>
        </w:rPr>
        <w:t>་</w:t>
      </w:r>
      <w:r w:rsidRPr="00151744">
        <w:rPr>
          <w:rFonts w:ascii="Jomolhari" w:eastAsia="MingLiU_HKSCS" w:hAnsi="Jomolhari" w:cs="Jomolhari"/>
          <w:sz w:val="44"/>
          <w:szCs w:val="44"/>
        </w:rPr>
        <w:t></w:t>
      </w:r>
      <w:r w:rsidRPr="00151744">
        <w:rPr>
          <w:rFonts w:ascii="Jomolhari" w:hAnsi="Jomolhari" w:cs="Jomolhari"/>
          <w:sz w:val="44"/>
          <w:szCs w:val="44"/>
        </w:rPr>
        <w:t>་མ་</w:t>
      </w:r>
      <w:r w:rsidRPr="00151744">
        <w:rPr>
          <w:rFonts w:ascii="Jomolhari" w:eastAsia="MingLiU_HKSCS" w:hAnsi="Jomolhari" w:cs="Jomolhari"/>
          <w:sz w:val="44"/>
          <w:szCs w:val="44"/>
        </w:rPr>
        <w:t></w:t>
      </w:r>
      <w:r w:rsidRPr="00151744">
        <w:rPr>
          <w:rFonts w:ascii="Jomolhari" w:hAnsi="Jomolhari" w:cs="Jomolhari"/>
          <w:sz w:val="44"/>
          <w:szCs w:val="44"/>
        </w:rPr>
        <w:t>་</w:t>
      </w:r>
      <w:r w:rsidRPr="00151744">
        <w:rPr>
          <w:rFonts w:ascii="Jomolhari" w:eastAsia="MingLiU_HKSCS" w:hAnsi="Jomolhari" w:cs="Jomolhari"/>
          <w:sz w:val="44"/>
          <w:szCs w:val="44"/>
        </w:rPr>
        <w:t></w:t>
      </w:r>
      <w:r w:rsidRPr="00151744">
        <w:rPr>
          <w:rFonts w:ascii="Jomolhari" w:hAnsi="Jomolhari" w:cs="Jomolhari"/>
          <w:sz w:val="44"/>
          <w:szCs w:val="44"/>
        </w:rPr>
        <w:t>་འཆང་དབང་</w:t>
      </w:r>
      <w:r w:rsidRPr="00151744">
        <w:rPr>
          <w:rFonts w:ascii="Jomolhari" w:eastAsia="MingLiU_HKSCS" w:hAnsi="Jomolhari" w:cs="Jomolhari"/>
          <w:sz w:val="44"/>
          <w:szCs w:val="44"/>
        </w:rPr>
        <w:t></w:t>
      </w:r>
      <w:r w:rsidRPr="00151744">
        <w:rPr>
          <w:rFonts w:ascii="Jomolhari" w:hAnsi="Jomolhari" w:cs="Jomolhari"/>
          <w:sz w:val="44"/>
          <w:szCs w:val="44"/>
        </w:rPr>
        <w:t>། །</w:t>
      </w:r>
    </w:p>
    <w:p w:rsidR="00B950B9" w:rsidRPr="00296280" w:rsidRDefault="00B950B9" w:rsidP="00B950B9">
      <w:pPr>
        <w:rPr>
          <w:rFonts w:ascii="Arial" w:hAnsi="Arial" w:cs="Arial"/>
          <w:b/>
          <w:sz w:val="28"/>
          <w:szCs w:val="32"/>
        </w:rPr>
      </w:pPr>
      <w:r w:rsidRPr="00296280">
        <w:rPr>
          <w:rFonts w:ascii="Arial" w:hAnsi="Arial" w:cs="Arial"/>
          <w:b/>
          <w:sz w:val="28"/>
          <w:szCs w:val="32"/>
        </w:rPr>
        <w:t>tsa way la ma dor je chang wang po</w:t>
      </w:r>
    </w:p>
    <w:p w:rsidR="00B950B9" w:rsidRPr="0096162D" w:rsidRDefault="00B950B9" w:rsidP="00B950B9">
      <w:pPr>
        <w:rPr>
          <w:rFonts w:cs="Jomolhari"/>
          <w:szCs w:val="32"/>
        </w:rPr>
      </w:pPr>
      <w:r w:rsidRPr="0096162D">
        <w:rPr>
          <w:rFonts w:cs="Jomolhari"/>
          <w:szCs w:val="32"/>
        </w:rPr>
        <w:t>Is my root guru, the mighty Vajradhara,</w:t>
      </w:r>
    </w:p>
    <w:p w:rsidR="00B950B9" w:rsidRPr="0096162D" w:rsidRDefault="00B950B9" w:rsidP="00B950B9">
      <w:pPr>
        <w:rPr>
          <w:rFonts w:cs="Jomolhari"/>
          <w:szCs w:val="32"/>
        </w:rPr>
      </w:pPr>
    </w:p>
    <w:p w:rsidR="00135562" w:rsidRPr="00151744" w:rsidRDefault="00B950B9" w:rsidP="00B950B9">
      <w:pPr>
        <w:rPr>
          <w:rFonts w:ascii="Jomolhari" w:hAnsi="Jomolhari" w:cs="Jomolhari"/>
          <w:sz w:val="44"/>
          <w:szCs w:val="44"/>
        </w:rPr>
      </w:pPr>
      <w:r w:rsidRPr="00151744">
        <w:rPr>
          <w:rFonts w:ascii="Jomolhari" w:eastAsia="MingLiU_HKSCS" w:hAnsi="Jomolhari" w:cs="Jomolhari"/>
          <w:sz w:val="44"/>
          <w:szCs w:val="44"/>
        </w:rPr>
        <w:t></w:t>
      </w:r>
      <w:r w:rsidRPr="00151744">
        <w:rPr>
          <w:rFonts w:ascii="Jomolhari" w:hAnsi="Jomolhari" w:cs="Jomolhari"/>
          <w:sz w:val="44"/>
          <w:szCs w:val="44"/>
        </w:rPr>
        <w:t>་བསངས་</w:t>
      </w:r>
      <w:r w:rsidRPr="00151744">
        <w:rPr>
          <w:rFonts w:ascii="Jomolhari" w:eastAsia="MingLiU_HKSCS" w:hAnsi="Jomolhari" w:cs="Jomolhari"/>
          <w:sz w:val="44"/>
          <w:szCs w:val="44"/>
        </w:rPr>
        <w:t></w:t>
      </w:r>
      <w:r w:rsidRPr="00151744">
        <w:rPr>
          <w:rFonts w:ascii="Jomolhari" w:hAnsi="Jomolhari" w:cs="Jomolhari"/>
          <w:sz w:val="44"/>
          <w:szCs w:val="44"/>
        </w:rPr>
        <w:t>ར་</w:t>
      </w:r>
      <w:r w:rsidRPr="00151744">
        <w:rPr>
          <w:rFonts w:ascii="Jomolhari" w:eastAsia="MingLiU_HKSCS" w:hAnsi="Jomolhari" w:cs="Jomolhari"/>
          <w:sz w:val="44"/>
          <w:szCs w:val="44"/>
        </w:rPr>
        <w:t></w:t>
      </w:r>
      <w:r w:rsidRPr="00151744">
        <w:rPr>
          <w:rFonts w:ascii="Jomolhari" w:hAnsi="Jomolhari" w:cs="Jomolhari"/>
          <w:sz w:val="44"/>
          <w:szCs w:val="44"/>
        </w:rPr>
        <w:t>ལ་འ</w:t>
      </w:r>
      <w:r w:rsidRPr="00151744">
        <w:rPr>
          <w:rFonts w:ascii="Jomolhari" w:eastAsia="MingLiU_HKSCS" w:hAnsi="Jomolhari" w:cs="Jomolhari"/>
          <w:sz w:val="44"/>
          <w:szCs w:val="44"/>
        </w:rPr>
        <w:t></w:t>
      </w:r>
      <w:r w:rsidRPr="00151744">
        <w:rPr>
          <w:rFonts w:ascii="Jomolhari" w:hAnsi="Jomolhari" w:cs="Jomolhari"/>
          <w:sz w:val="44"/>
          <w:szCs w:val="44"/>
        </w:rPr>
        <w:t>ན་པ</w:t>
      </w:r>
      <w:r w:rsidRPr="00151744">
        <w:rPr>
          <w:rFonts w:ascii="Jomolhari" w:eastAsia="MingLiU_HKSCS" w:hAnsi="Jomolhari" w:cs="Jomolhari"/>
          <w:sz w:val="44"/>
          <w:szCs w:val="44"/>
        </w:rPr>
        <w:t></w:t>
      </w:r>
      <w:r w:rsidRPr="00151744">
        <w:rPr>
          <w:rFonts w:ascii="Jomolhari" w:hAnsi="Jomolhari" w:cs="Jomolhari"/>
          <w:sz w:val="44"/>
          <w:szCs w:val="44"/>
        </w:rPr>
        <w:t>་</w:t>
      </w:r>
      <w:r w:rsidRPr="00151744">
        <w:rPr>
          <w:rFonts w:ascii="Jomolhari" w:eastAsia="MingLiU_HKSCS" w:hAnsi="Jomolhari" w:cs="Jomolhari"/>
          <w:sz w:val="44"/>
          <w:szCs w:val="44"/>
        </w:rPr>
        <w:t></w:t>
      </w:r>
      <w:r w:rsidRPr="00151744">
        <w:rPr>
          <w:rFonts w:ascii="Jomolhari" w:hAnsi="Jomolhari" w:cs="Jomolhari"/>
          <w:sz w:val="44"/>
          <w:szCs w:val="44"/>
        </w:rPr>
        <w:t>ག་་བ</w:t>
      </w:r>
      <w:r w:rsidRPr="00151744">
        <w:rPr>
          <w:rFonts w:ascii="Jomolhari" w:eastAsia="MingLiU_HKSCS" w:hAnsi="Jomolhari" w:cs="Jomolhari"/>
          <w:sz w:val="44"/>
          <w:szCs w:val="44"/>
        </w:rPr>
        <w:t></w:t>
      </w:r>
      <w:r w:rsidRPr="00151744">
        <w:rPr>
          <w:rFonts w:ascii="Jomolhari" w:hAnsi="Jomolhari" w:cs="Jomolhari"/>
          <w:sz w:val="44"/>
          <w:szCs w:val="44"/>
        </w:rPr>
        <w:t xml:space="preserve">ལ། ། </w:t>
      </w:r>
    </w:p>
    <w:p w:rsidR="00B950B9" w:rsidRPr="00296280" w:rsidRDefault="00B950B9" w:rsidP="00B950B9">
      <w:pPr>
        <w:rPr>
          <w:rFonts w:ascii="Arial" w:hAnsi="Arial" w:cs="Arial"/>
          <w:b/>
          <w:sz w:val="28"/>
          <w:szCs w:val="32"/>
        </w:rPr>
      </w:pPr>
      <w:r w:rsidRPr="00296280">
        <w:rPr>
          <w:rFonts w:ascii="Arial" w:hAnsi="Arial" w:cs="Arial"/>
          <w:b/>
          <w:sz w:val="28"/>
          <w:szCs w:val="32"/>
        </w:rPr>
        <w:t>ngo sang dor dril dzin pay chak gya nöl</w:t>
      </w:r>
    </w:p>
    <w:p w:rsidR="00B950B9" w:rsidRPr="0096162D" w:rsidRDefault="00B950B9" w:rsidP="00B950B9">
      <w:pPr>
        <w:rPr>
          <w:rFonts w:cs="Jomolhari"/>
          <w:szCs w:val="32"/>
        </w:rPr>
      </w:pPr>
      <w:r w:rsidRPr="0096162D">
        <w:rPr>
          <w:rFonts w:cs="Jomolhari"/>
          <w:szCs w:val="32"/>
        </w:rPr>
        <w:t>Sky-blue, holding vajra and bell in his crossed arms,</w:t>
      </w:r>
    </w:p>
    <w:p w:rsidR="00B950B9" w:rsidRPr="0096162D" w:rsidRDefault="00B950B9" w:rsidP="00B950B9">
      <w:pPr>
        <w:rPr>
          <w:rFonts w:cs="Jomolhari"/>
          <w:szCs w:val="32"/>
        </w:rPr>
      </w:pPr>
      <w:r w:rsidRPr="0096162D">
        <w:rPr>
          <w:rFonts w:cs="Jomolhari"/>
          <w:szCs w:val="32"/>
        </w:rPr>
        <w:t xml:space="preserve"> </w:t>
      </w:r>
    </w:p>
    <w:p w:rsidR="00B950B9" w:rsidRPr="00151744" w:rsidRDefault="00B950B9" w:rsidP="00B950B9">
      <w:pPr>
        <w:rPr>
          <w:rFonts w:ascii="Jomolhari" w:hAnsi="Jomolhari" w:cs="Jomolhari"/>
          <w:sz w:val="44"/>
          <w:szCs w:val="44"/>
        </w:rPr>
      </w:pPr>
      <w:r w:rsidRPr="00151744">
        <w:rPr>
          <w:rFonts w:ascii="Jomolhari" w:eastAsia="MingLiU_HKSCS" w:hAnsi="Jomolhari" w:cs="Jomolhari"/>
          <w:sz w:val="44"/>
          <w:szCs w:val="44"/>
        </w:rPr>
        <w:t></w:t>
      </w:r>
      <w:r w:rsidRPr="00151744">
        <w:rPr>
          <w:rFonts w:ascii="Jomolhari" w:hAnsi="Jomolhari" w:cs="Jomolhari"/>
          <w:sz w:val="44"/>
          <w:szCs w:val="44"/>
        </w:rPr>
        <w:t>ན་</w:t>
      </w:r>
      <w:r w:rsidRPr="00151744">
        <w:rPr>
          <w:rFonts w:ascii="Jomolhari" w:eastAsia="MingLiU_HKSCS" w:hAnsi="Jomolhari" w:cs="Jomolhari"/>
          <w:sz w:val="44"/>
          <w:szCs w:val="44"/>
        </w:rPr>
        <w:t></w:t>
      </w:r>
      <w:r w:rsidRPr="00151744">
        <w:rPr>
          <w:rFonts w:ascii="Jomolhari" w:hAnsi="Jomolhari" w:cs="Jomolhari"/>
          <w:sz w:val="44"/>
          <w:szCs w:val="44"/>
        </w:rPr>
        <w:t>ན་ན་མ</w:t>
      </w:r>
      <w:r w:rsidRPr="00151744">
        <w:rPr>
          <w:rFonts w:ascii="Jomolhari" w:eastAsia="MingLiU_HKSCS" w:hAnsi="Jomolhari" w:cs="Jomolhari"/>
          <w:sz w:val="44"/>
          <w:szCs w:val="44"/>
        </w:rPr>
        <w:t></w:t>
      </w:r>
      <w:r w:rsidRPr="00151744">
        <w:rPr>
          <w:rFonts w:ascii="Jomolhari" w:hAnsi="Jomolhari" w:cs="Jomolhari"/>
          <w:sz w:val="44"/>
          <w:szCs w:val="44"/>
        </w:rPr>
        <w:t>ས་མཚན་ད</w:t>
      </w:r>
      <w:r w:rsidRPr="00151744">
        <w:rPr>
          <w:rFonts w:ascii="Jomolhari" w:eastAsia="MingLiU_HKSCS" w:hAnsi="Jomolhari" w:cs="Jomolhari"/>
          <w:sz w:val="44"/>
          <w:szCs w:val="44"/>
        </w:rPr>
        <w:t></w:t>
      </w:r>
      <w:r w:rsidRPr="00151744">
        <w:rPr>
          <w:rFonts w:ascii="Jomolhari" w:hAnsi="Jomolhari" w:cs="Jomolhari"/>
          <w:sz w:val="44"/>
          <w:szCs w:val="44"/>
        </w:rPr>
        <w:t>་རབ་</w:t>
      </w:r>
      <w:r w:rsidRPr="00151744">
        <w:rPr>
          <w:rFonts w:ascii="Jomolhari" w:eastAsia="MingLiU_HKSCS" w:hAnsi="Jomolhari" w:cs="Jomolhari"/>
          <w:sz w:val="44"/>
          <w:szCs w:val="44"/>
        </w:rPr>
        <w:t></w:t>
      </w:r>
      <w:r w:rsidRPr="00151744">
        <w:rPr>
          <w:rFonts w:ascii="Jomolhari" w:hAnsi="Jomolhari" w:cs="Jomolhari"/>
          <w:sz w:val="44"/>
          <w:szCs w:val="44"/>
        </w:rPr>
        <w:t>་འབར། །</w:t>
      </w:r>
    </w:p>
    <w:p w:rsidR="00B950B9" w:rsidRPr="00296280" w:rsidRDefault="00B950B9" w:rsidP="00B950B9">
      <w:pPr>
        <w:rPr>
          <w:rFonts w:ascii="Arial" w:hAnsi="Arial" w:cs="Arial"/>
          <w:b/>
          <w:sz w:val="28"/>
          <w:szCs w:val="32"/>
        </w:rPr>
      </w:pPr>
      <w:r w:rsidRPr="00296280">
        <w:rPr>
          <w:rFonts w:ascii="Arial" w:hAnsi="Arial" w:cs="Arial"/>
          <w:b/>
          <w:sz w:val="28"/>
          <w:szCs w:val="32"/>
        </w:rPr>
        <w:t>rin chen gyen dze tsen pe rap tu bar</w:t>
      </w:r>
    </w:p>
    <w:p w:rsidR="00B950B9" w:rsidRPr="0096162D" w:rsidRDefault="00B950B9" w:rsidP="00B950B9">
      <w:pPr>
        <w:rPr>
          <w:rFonts w:cs="Jomolhari"/>
          <w:szCs w:val="32"/>
        </w:rPr>
      </w:pPr>
      <w:r w:rsidRPr="0096162D">
        <w:rPr>
          <w:rFonts w:cs="Jomolhari"/>
          <w:szCs w:val="32"/>
        </w:rPr>
        <w:t>Beautified by precious ornaments, blazing with major and minor marks,</w:t>
      </w:r>
    </w:p>
    <w:p w:rsidR="00B950B9" w:rsidRPr="0096162D" w:rsidRDefault="00B950B9" w:rsidP="00B950B9">
      <w:pPr>
        <w:rPr>
          <w:rFonts w:cs="Jomolhari"/>
          <w:szCs w:val="32"/>
        </w:rPr>
      </w:pPr>
    </w:p>
    <w:p w:rsidR="00B950B9" w:rsidRPr="00151744" w:rsidRDefault="00B950B9" w:rsidP="00B950B9">
      <w:pPr>
        <w:rPr>
          <w:rFonts w:ascii="Jomolhari" w:hAnsi="Jomolhari" w:cs="Jomolhari"/>
          <w:sz w:val="44"/>
          <w:szCs w:val="44"/>
        </w:rPr>
      </w:pPr>
      <w:r w:rsidRPr="00151744">
        <w:rPr>
          <w:rFonts w:ascii="Jomolhari" w:eastAsia="MingLiU_HKSCS" w:hAnsi="Jomolhari" w:cs="Jomolhari"/>
          <w:sz w:val="44"/>
          <w:szCs w:val="44"/>
        </w:rPr>
        <w:t></w:t>
      </w:r>
      <w:r w:rsidRPr="00151744">
        <w:rPr>
          <w:rFonts w:ascii="Jomolhari" w:hAnsi="Jomolhari" w:cs="Jomolhari"/>
          <w:sz w:val="44"/>
          <w:szCs w:val="44"/>
        </w:rPr>
        <w:t>གས་</w:t>
      </w:r>
      <w:r w:rsidRPr="00151744">
        <w:rPr>
          <w:rFonts w:ascii="Jomolhari" w:eastAsia="MingLiU_HKSCS" w:hAnsi="Jomolhari" w:cs="Jomolhari"/>
          <w:sz w:val="44"/>
          <w:szCs w:val="44"/>
        </w:rPr>
        <w:t></w:t>
      </w:r>
      <w:r w:rsidRPr="00151744">
        <w:rPr>
          <w:rFonts w:ascii="Jomolhari" w:hAnsi="Jomolhari" w:cs="Jomolhari"/>
          <w:sz w:val="44"/>
          <w:szCs w:val="44"/>
        </w:rPr>
        <w:t>ས་ལ་</w:t>
      </w:r>
      <w:r w:rsidRPr="00151744">
        <w:rPr>
          <w:rFonts w:ascii="Jomolhari" w:eastAsia="MingLiU_HKSCS" w:hAnsi="Jomolhari" w:cs="Jomolhari"/>
          <w:sz w:val="44"/>
          <w:szCs w:val="44"/>
        </w:rPr>
        <w:t></w:t>
      </w:r>
      <w:r w:rsidRPr="00151744">
        <w:rPr>
          <w:rFonts w:ascii="Jomolhari" w:hAnsi="Jomolhari" w:cs="Jomolhari"/>
          <w:sz w:val="44"/>
          <w:szCs w:val="44"/>
        </w:rPr>
        <w:t>ན་འ</w:t>
      </w:r>
      <w:r w:rsidRPr="00151744">
        <w:rPr>
          <w:rFonts w:ascii="Jomolhari" w:eastAsia="MingLiU_HKSCS" w:hAnsi="Jomolhari" w:cs="Jomolhari"/>
          <w:sz w:val="44"/>
          <w:szCs w:val="44"/>
        </w:rPr>
        <w:t></w:t>
      </w:r>
      <w:r w:rsidRPr="00151744">
        <w:rPr>
          <w:rFonts w:ascii="Jomolhari" w:hAnsi="Jomolhari" w:cs="Jomolhari"/>
          <w:sz w:val="44"/>
          <w:szCs w:val="44"/>
        </w:rPr>
        <w:t>ས་པ</w:t>
      </w:r>
      <w:r w:rsidRPr="00151744">
        <w:rPr>
          <w:rFonts w:ascii="Jomolhari" w:eastAsia="MingLiU_HKSCS" w:hAnsi="Jomolhari" w:cs="Jomolhari"/>
          <w:sz w:val="44"/>
          <w:szCs w:val="44"/>
        </w:rPr>
        <w:t></w:t>
      </w:r>
      <w:r w:rsidRPr="00151744">
        <w:rPr>
          <w:rFonts w:ascii="Jomolhari" w:hAnsi="Jomolhari" w:cs="Jomolhari"/>
          <w:sz w:val="44"/>
          <w:szCs w:val="44"/>
        </w:rPr>
        <w:t>་</w:t>
      </w:r>
      <w:r w:rsidRPr="00151744">
        <w:rPr>
          <w:rFonts w:ascii="Jomolhari" w:eastAsia="MingLiU_HKSCS" w:hAnsi="Jomolhari" w:cs="Jomolhari"/>
          <w:sz w:val="44"/>
          <w:szCs w:val="44"/>
        </w:rPr>
        <w:t></w:t>
      </w:r>
      <w:r w:rsidRPr="00151744">
        <w:rPr>
          <w:rFonts w:ascii="Jomolhari" w:hAnsi="Jomolhari" w:cs="Jomolhari"/>
          <w:sz w:val="44"/>
          <w:szCs w:val="44"/>
        </w:rPr>
        <w:t>་</w:t>
      </w:r>
      <w:r w:rsidRPr="00151744">
        <w:rPr>
          <w:rFonts w:ascii="Jomolhari" w:eastAsia="MingLiU_HKSCS" w:hAnsi="Jomolhari" w:cs="Jomolhari"/>
          <w:sz w:val="44"/>
          <w:szCs w:val="44"/>
        </w:rPr>
        <w:t></w:t>
      </w:r>
      <w:r w:rsidRPr="00151744">
        <w:rPr>
          <w:rFonts w:ascii="Jomolhari" w:hAnsi="Jomolhari" w:cs="Jomolhari"/>
          <w:sz w:val="44"/>
          <w:szCs w:val="44"/>
        </w:rPr>
        <w:t>ར་གསལ། །</w:t>
      </w:r>
    </w:p>
    <w:p w:rsidR="00B950B9" w:rsidRPr="00296280" w:rsidRDefault="00B950B9" w:rsidP="00B950B9">
      <w:pPr>
        <w:rPr>
          <w:rFonts w:ascii="Arial" w:hAnsi="Arial" w:cs="Arial"/>
          <w:b/>
          <w:sz w:val="28"/>
          <w:szCs w:val="32"/>
        </w:rPr>
      </w:pPr>
      <w:r w:rsidRPr="00296280">
        <w:rPr>
          <w:rFonts w:ascii="Arial" w:hAnsi="Arial" w:cs="Arial"/>
          <w:b/>
          <w:sz w:val="28"/>
          <w:szCs w:val="32"/>
        </w:rPr>
        <w:t>chok dü gyal kün dü pay ngo wor sal</w:t>
      </w:r>
    </w:p>
    <w:p w:rsidR="00B950B9" w:rsidRPr="0096162D" w:rsidRDefault="00B950B9" w:rsidP="00B950B9">
      <w:pPr>
        <w:rPr>
          <w:rFonts w:cs="Jomolhari"/>
          <w:szCs w:val="32"/>
        </w:rPr>
      </w:pPr>
      <w:r w:rsidRPr="0096162D">
        <w:rPr>
          <w:rFonts w:cs="Jomolhari"/>
          <w:szCs w:val="32"/>
        </w:rPr>
        <w:t>The vivid embodiment of all ten directions and three times’ victorious ones.</w:t>
      </w:r>
    </w:p>
    <w:p w:rsidR="00B950B9" w:rsidRPr="0096162D" w:rsidRDefault="00B950B9" w:rsidP="00B950B9">
      <w:pPr>
        <w:rPr>
          <w:rFonts w:cs="Jomolhari"/>
          <w:szCs w:val="32"/>
        </w:rPr>
      </w:pPr>
    </w:p>
    <w:p w:rsidR="00B950B9" w:rsidRPr="00C4122B" w:rsidRDefault="00B950B9" w:rsidP="00B950B9">
      <w:pPr>
        <w:rPr>
          <w:rFonts w:ascii="Jomolhari" w:hAnsi="Jomolhari" w:cs="Jomolhari"/>
          <w:sz w:val="32"/>
          <w:szCs w:val="32"/>
        </w:rPr>
      </w:pPr>
      <w:r w:rsidRPr="00C4122B">
        <w:rPr>
          <w:rFonts w:ascii="Jomolhari" w:hAnsi="Jomolhari" w:cs="Jomolhari"/>
          <w:sz w:val="32"/>
          <w:szCs w:val="32"/>
        </w:rPr>
        <w:t>ཡན་ལག་བ</w:t>
      </w:r>
      <w:r w:rsidRPr="00C4122B">
        <w:rPr>
          <w:rFonts w:ascii="Jomolhari" w:eastAsia="MingLiU_HKSCS" w:hAnsi="Jomolhari" w:cs="Jomolhari"/>
          <w:sz w:val="32"/>
          <w:szCs w:val="32"/>
        </w:rPr>
        <w:t></w:t>
      </w:r>
      <w:r w:rsidRPr="00C4122B">
        <w:rPr>
          <w:rFonts w:ascii="Jomolhari" w:hAnsi="Jomolhari" w:cs="Jomolhari"/>
          <w:sz w:val="32"/>
          <w:szCs w:val="32"/>
        </w:rPr>
        <w:t>ན་པ་ང་བ</w:t>
      </w:r>
      <w:r w:rsidRPr="00C4122B">
        <w:rPr>
          <w:rFonts w:ascii="Jomolhari" w:eastAsia="MingLiU_HKSCS" w:hAnsi="Jomolhari" w:cs="Jomolhari"/>
          <w:sz w:val="32"/>
          <w:szCs w:val="32"/>
        </w:rPr>
        <w:t></w:t>
      </w:r>
      <w:r w:rsidRPr="00C4122B">
        <w:rPr>
          <w:rFonts w:ascii="Jomolhari" w:hAnsi="Jomolhari" w:cs="Jomolhari"/>
          <w:sz w:val="32"/>
          <w:szCs w:val="32"/>
        </w:rPr>
        <w:t>ན་ལ།</w:t>
      </w:r>
    </w:p>
    <w:p w:rsidR="00B950B9" w:rsidRPr="0096162D" w:rsidRDefault="00B950B9" w:rsidP="00B950B9">
      <w:pPr>
        <w:rPr>
          <w:rFonts w:cs="Jomolhari"/>
          <w:szCs w:val="32"/>
        </w:rPr>
      </w:pPr>
      <w:r w:rsidRPr="0096162D">
        <w:rPr>
          <w:rFonts w:cs="Jomolhari"/>
          <w:szCs w:val="32"/>
        </w:rPr>
        <w:t>Recite  the  seven-branch  prayer  as  above and then the supplication of the four kāyas:</w:t>
      </w:r>
    </w:p>
    <w:p w:rsidR="00B950B9" w:rsidRPr="0096162D" w:rsidRDefault="00B950B9" w:rsidP="00B950B9">
      <w:pPr>
        <w:rPr>
          <w:rFonts w:cs="Jomolhari"/>
          <w:szCs w:val="32"/>
        </w:rPr>
      </w:pPr>
      <w:r w:rsidRPr="0096162D">
        <w:rPr>
          <w:rFonts w:cs="Jomolhari"/>
          <w:szCs w:val="32"/>
        </w:rPr>
        <w:t xml:space="preserve"> </w:t>
      </w:r>
    </w:p>
    <w:p w:rsidR="00A03E63" w:rsidRDefault="00A03E63" w:rsidP="00B950B9">
      <w:pPr>
        <w:rPr>
          <w:rFonts w:ascii="Jomolhari" w:hAnsi="Jomolhari" w:cs="Jomolhari"/>
          <w:sz w:val="44"/>
          <w:szCs w:val="44"/>
        </w:rPr>
      </w:pPr>
    </w:p>
    <w:p w:rsidR="00A03E63" w:rsidRDefault="00A03E63" w:rsidP="00B950B9">
      <w:pPr>
        <w:rPr>
          <w:rFonts w:ascii="Jomolhari" w:hAnsi="Jomolhari" w:cs="Jomolhari"/>
          <w:sz w:val="44"/>
          <w:szCs w:val="44"/>
        </w:rPr>
      </w:pPr>
    </w:p>
    <w:p w:rsidR="00B950B9" w:rsidRPr="0065084D" w:rsidRDefault="0065084D" w:rsidP="00B950B9">
      <w:pPr>
        <w:rPr>
          <w:rFonts w:ascii="Jomolhari" w:hAnsi="Jomolhari" w:cs="Jomolhari"/>
          <w:sz w:val="44"/>
          <w:szCs w:val="44"/>
        </w:rPr>
      </w:pPr>
      <w:r w:rsidRPr="0065084D">
        <w:rPr>
          <w:rFonts w:ascii="Jomolhari" w:hAnsi="Jomolhari" w:cs="Jomolhari"/>
          <w:sz w:val="44"/>
          <w:szCs w:val="44"/>
        </w:rPr>
        <w:lastRenderedPageBreak/>
        <w:t>མ་ནམ་མཁའ་དང་མཉམ་པའི་སེམས་ཅན་ཐམས་ཅད་</w:t>
      </w:r>
      <w:r w:rsidR="00B950B9" w:rsidRPr="0065084D">
        <w:rPr>
          <w:rFonts w:ascii="Jomolhari" w:eastAsia="MingLiU_HKSCS" w:hAnsi="Jomolhari" w:cs="Jomolhari"/>
          <w:sz w:val="44"/>
          <w:szCs w:val="44"/>
        </w:rPr>
        <w:t></w:t>
      </w:r>
      <w:r w:rsidR="00B950B9" w:rsidRPr="0065084D">
        <w:rPr>
          <w:rFonts w:ascii="Jomolhari" w:hAnsi="Jomolhari" w:cs="Jomolhari"/>
          <w:sz w:val="44"/>
          <w:szCs w:val="44"/>
        </w:rPr>
        <w:t>་མ་སངས་ས་</w:t>
      </w:r>
      <w:r w:rsidR="00B950B9" w:rsidRPr="0065084D">
        <w:rPr>
          <w:rFonts w:ascii="Jomolhari" w:eastAsia="MingLiU_HKSCS" w:hAnsi="Jomolhari" w:cs="Jomolhari"/>
          <w:sz w:val="44"/>
          <w:szCs w:val="44"/>
        </w:rPr>
        <w:t></w:t>
      </w:r>
      <w:r w:rsidR="00B950B9" w:rsidRPr="0065084D">
        <w:rPr>
          <w:rFonts w:ascii="Jomolhari" w:hAnsi="Jomolhari" w:cs="Jomolhari"/>
          <w:sz w:val="44"/>
          <w:szCs w:val="44"/>
        </w:rPr>
        <w:t>ན་</w:t>
      </w:r>
      <w:r w:rsidR="00B950B9" w:rsidRPr="0065084D">
        <w:rPr>
          <w:rFonts w:ascii="Jomolhari" w:eastAsia="MingLiU_HKSCS" w:hAnsi="Jomolhari" w:cs="Jomolhari"/>
          <w:sz w:val="44"/>
          <w:szCs w:val="44"/>
        </w:rPr>
        <w:t></w:t>
      </w:r>
      <w:r w:rsidR="00B950B9" w:rsidRPr="0065084D">
        <w:rPr>
          <w:rFonts w:ascii="Jomolhari" w:hAnsi="Jomolhari" w:cs="Jomolhari"/>
          <w:sz w:val="44"/>
          <w:szCs w:val="44"/>
        </w:rPr>
        <w:t>་</w:t>
      </w:r>
      <w:r w:rsidR="00B950B9" w:rsidRPr="0065084D">
        <w:rPr>
          <w:rFonts w:ascii="Jomolhari" w:eastAsia="MingLiU_HKSCS" w:hAnsi="Jomolhari" w:cs="Jomolhari"/>
          <w:sz w:val="44"/>
          <w:szCs w:val="44"/>
        </w:rPr>
        <w:t></w:t>
      </w:r>
      <w:r w:rsidR="00B950B9" w:rsidRPr="0065084D">
        <w:rPr>
          <w:rFonts w:ascii="Jomolhari" w:hAnsi="Jomolhari" w:cs="Jomolhari"/>
          <w:sz w:val="44"/>
          <w:szCs w:val="44"/>
        </w:rPr>
        <w:t>་ལ་ག</w:t>
      </w:r>
      <w:r w:rsidR="00B950B9" w:rsidRPr="0065084D">
        <w:rPr>
          <w:rFonts w:ascii="Jomolhari" w:eastAsia="MingLiU_HKSCS" w:hAnsi="Jomolhari" w:cs="Jomolhari"/>
          <w:sz w:val="44"/>
          <w:szCs w:val="44"/>
        </w:rPr>
        <w:t></w:t>
      </w:r>
      <w:r w:rsidR="00B950B9" w:rsidRPr="0065084D">
        <w:rPr>
          <w:rFonts w:ascii="Jomolhari" w:hAnsi="Jomolhari" w:cs="Jomolhari"/>
          <w:sz w:val="44"/>
          <w:szCs w:val="44"/>
        </w:rPr>
        <w:t>ལ་བ་འ</w:t>
      </w:r>
      <w:r w:rsidR="00B950B9" w:rsidRPr="0065084D">
        <w:rPr>
          <w:rFonts w:ascii="Jomolhari" w:eastAsia="MingLiU_HKSCS" w:hAnsi="Jomolhari" w:cs="Jomolhari"/>
          <w:sz w:val="44"/>
          <w:szCs w:val="44"/>
        </w:rPr>
        <w:t></w:t>
      </w:r>
      <w:r w:rsidR="00B950B9" w:rsidRPr="0065084D">
        <w:rPr>
          <w:rFonts w:ascii="Jomolhari" w:hAnsi="Jomolhari" w:cs="Jomolhari"/>
          <w:sz w:val="44"/>
          <w:szCs w:val="44"/>
        </w:rPr>
        <w:t>བས་</w:t>
      </w:r>
      <w:r w:rsidR="00B950B9" w:rsidRPr="0065084D">
        <w:rPr>
          <w:rFonts w:ascii="Jomolhari" w:eastAsia="MingLiU_HKSCS" w:hAnsi="Jomolhari" w:cs="Jomolhari"/>
          <w:sz w:val="44"/>
          <w:szCs w:val="44"/>
        </w:rPr>
        <w:t></w:t>
      </w:r>
      <w:r w:rsidR="00B950B9" w:rsidRPr="0065084D">
        <w:rPr>
          <w:rFonts w:ascii="Jomolhari" w:hAnsi="Jomolhari" w:cs="Jomolhari"/>
          <w:sz w:val="44"/>
          <w:szCs w:val="44"/>
        </w:rPr>
        <w:t>། །</w:t>
      </w:r>
    </w:p>
    <w:p w:rsidR="00B950B9" w:rsidRPr="00296280" w:rsidRDefault="00B950B9" w:rsidP="00B950B9">
      <w:pPr>
        <w:rPr>
          <w:rFonts w:ascii="Arial" w:hAnsi="Arial" w:cs="Arial"/>
          <w:b/>
          <w:sz w:val="28"/>
          <w:szCs w:val="32"/>
        </w:rPr>
      </w:pPr>
      <w:r w:rsidRPr="00296280">
        <w:rPr>
          <w:rFonts w:ascii="Arial" w:hAnsi="Arial" w:cs="Arial"/>
          <w:b/>
          <w:sz w:val="28"/>
          <w:szCs w:val="32"/>
        </w:rPr>
        <w:t>ma nam kha dang nyam pay sem chen tam che la ma sang gye rin po che la sol wa dep so</w:t>
      </w:r>
    </w:p>
    <w:p w:rsidR="00B950B9" w:rsidRPr="0096162D" w:rsidRDefault="00B950B9" w:rsidP="00B950B9">
      <w:pPr>
        <w:rPr>
          <w:rFonts w:cs="Jomolhari"/>
          <w:szCs w:val="32"/>
        </w:rPr>
      </w:pPr>
      <w:r w:rsidRPr="0096162D">
        <w:rPr>
          <w:rFonts w:cs="Jomolhari"/>
          <w:szCs w:val="32"/>
        </w:rPr>
        <w:t>I and all my mother sentient beings, as great in number as space is vast, supplicate the guru, the precious buddha.</w:t>
      </w:r>
    </w:p>
    <w:p w:rsidR="0065084D" w:rsidRPr="0096162D" w:rsidRDefault="0065084D" w:rsidP="00B950B9">
      <w:pPr>
        <w:rPr>
          <w:rFonts w:cs="Jomolhari"/>
          <w:szCs w:val="32"/>
        </w:rPr>
      </w:pPr>
    </w:p>
    <w:p w:rsidR="00B950B9" w:rsidRPr="0065084D" w:rsidRDefault="0065084D" w:rsidP="00B950B9">
      <w:pPr>
        <w:rPr>
          <w:rFonts w:ascii="Jomolhari" w:hAnsi="Jomolhari" w:cs="Jomolhari"/>
          <w:sz w:val="44"/>
          <w:szCs w:val="44"/>
        </w:rPr>
      </w:pPr>
      <w:r w:rsidRPr="0065084D">
        <w:rPr>
          <w:rFonts w:ascii="Jomolhari" w:hAnsi="Jomolhari" w:cs="Jomolhari"/>
          <w:sz w:val="44"/>
          <w:szCs w:val="44"/>
        </w:rPr>
        <w:t>མ་ནམ་མཁའ་དང་མཉམ་པའི་སེམས་ཅན་ཐམས་</w:t>
      </w:r>
      <w:r w:rsidR="00B950B9" w:rsidRPr="0065084D">
        <w:rPr>
          <w:rFonts w:ascii="Jomolhari" w:hAnsi="Jomolhari" w:cs="Jomolhari"/>
          <w:sz w:val="44"/>
          <w:szCs w:val="44"/>
        </w:rPr>
        <w:t>ཅད་</w:t>
      </w:r>
      <w:r w:rsidR="00B950B9" w:rsidRPr="0065084D">
        <w:rPr>
          <w:rFonts w:ascii="Jomolhari" w:eastAsia="MingLiU_HKSCS" w:hAnsi="Jomolhari" w:cs="Jomolhari"/>
          <w:sz w:val="44"/>
          <w:szCs w:val="44"/>
        </w:rPr>
        <w:t></w:t>
      </w:r>
      <w:r w:rsidR="00B950B9" w:rsidRPr="0065084D">
        <w:rPr>
          <w:rFonts w:ascii="Jomolhari" w:hAnsi="Jomolhari" w:cs="Jomolhari"/>
          <w:sz w:val="44"/>
          <w:szCs w:val="44"/>
        </w:rPr>
        <w:t>་མ་</w:t>
      </w:r>
      <w:r w:rsidR="00B950B9" w:rsidRPr="0065084D">
        <w:rPr>
          <w:rFonts w:ascii="Jomolhari" w:eastAsia="MingLiU_HKSCS" w:hAnsi="Jomolhari" w:cs="Jomolhari"/>
          <w:sz w:val="44"/>
          <w:szCs w:val="44"/>
        </w:rPr>
        <w:t></w:t>
      </w:r>
      <w:r w:rsidR="00B950B9" w:rsidRPr="0065084D">
        <w:rPr>
          <w:rFonts w:ascii="Jomolhari" w:hAnsi="Jomolhari" w:cs="Jomolhari"/>
          <w:sz w:val="44"/>
          <w:szCs w:val="44"/>
        </w:rPr>
        <w:t>ན་</w:t>
      </w:r>
      <w:r w:rsidR="00B950B9" w:rsidRPr="0065084D">
        <w:rPr>
          <w:rFonts w:ascii="Jomolhari" w:eastAsia="MingLiU_HKSCS" w:hAnsi="Jomolhari" w:cs="Jomolhari"/>
          <w:sz w:val="44"/>
          <w:szCs w:val="44"/>
        </w:rPr>
        <w:t></w:t>
      </w:r>
      <w:r w:rsidR="00B950B9" w:rsidRPr="0065084D">
        <w:rPr>
          <w:rFonts w:ascii="Jomolhari" w:hAnsi="Jomolhari" w:cs="Jomolhari"/>
          <w:sz w:val="44"/>
          <w:szCs w:val="44"/>
        </w:rPr>
        <w:t>བ་</w:t>
      </w:r>
      <w:r w:rsidR="00B950B9" w:rsidRPr="0065084D">
        <w:rPr>
          <w:rFonts w:ascii="Jomolhari" w:eastAsia="MingLiU_HKSCS" w:hAnsi="Jomolhari" w:cs="Jomolhari"/>
          <w:sz w:val="44"/>
          <w:szCs w:val="44"/>
        </w:rPr>
        <w:t></w:t>
      </w:r>
      <w:r w:rsidR="00B950B9" w:rsidRPr="0065084D">
        <w:rPr>
          <w:rFonts w:ascii="Jomolhari" w:hAnsi="Jomolhari" w:cs="Jomolhari"/>
          <w:sz w:val="44"/>
          <w:szCs w:val="44"/>
        </w:rPr>
        <w:t>ས་</w:t>
      </w:r>
      <w:r w:rsidR="00B950B9" w:rsidRPr="0065084D">
        <w:rPr>
          <w:rFonts w:ascii="Jomolhari" w:eastAsia="MingLiU_HKSCS" w:hAnsi="Jomolhari" w:cs="Jomolhari"/>
          <w:sz w:val="44"/>
          <w:szCs w:val="44"/>
        </w:rPr>
        <w:t></w:t>
      </w:r>
      <w:r w:rsidR="00B950B9" w:rsidRPr="0065084D">
        <w:rPr>
          <w:rFonts w:ascii="Jomolhari" w:hAnsi="Jomolhari" w:cs="Jomolhari"/>
          <w:sz w:val="44"/>
          <w:szCs w:val="44"/>
        </w:rPr>
        <w:t>་</w:t>
      </w:r>
      <w:r w:rsidR="00B950B9" w:rsidRPr="0065084D">
        <w:rPr>
          <w:rFonts w:ascii="Jomolhari" w:eastAsia="MingLiU_HKSCS" w:hAnsi="Jomolhari" w:cs="Jomolhari"/>
          <w:sz w:val="44"/>
          <w:szCs w:val="44"/>
        </w:rPr>
        <w:t></w:t>
      </w:r>
      <w:r w:rsidR="00B950B9" w:rsidRPr="0065084D">
        <w:rPr>
          <w:rFonts w:ascii="Jomolhari" w:hAnsi="Jomolhari" w:cs="Jomolhari"/>
          <w:sz w:val="44"/>
          <w:szCs w:val="44"/>
        </w:rPr>
        <w:t>་ལ་ག</w:t>
      </w:r>
      <w:r w:rsidR="00B950B9" w:rsidRPr="0065084D">
        <w:rPr>
          <w:rFonts w:ascii="Jomolhari" w:eastAsia="MingLiU_HKSCS" w:hAnsi="Jomolhari" w:cs="Jomolhari"/>
          <w:sz w:val="44"/>
          <w:szCs w:val="44"/>
        </w:rPr>
        <w:t></w:t>
      </w:r>
      <w:r w:rsidR="00B950B9" w:rsidRPr="0065084D">
        <w:rPr>
          <w:rFonts w:ascii="Jomolhari" w:hAnsi="Jomolhari" w:cs="Jomolhari"/>
          <w:sz w:val="44"/>
          <w:szCs w:val="44"/>
        </w:rPr>
        <w:t>ལ་བ་འ</w:t>
      </w:r>
      <w:r w:rsidR="00B950B9" w:rsidRPr="0065084D">
        <w:rPr>
          <w:rFonts w:ascii="Jomolhari" w:eastAsia="MingLiU_HKSCS" w:hAnsi="Jomolhari" w:cs="Jomolhari"/>
          <w:sz w:val="44"/>
          <w:szCs w:val="44"/>
        </w:rPr>
        <w:t></w:t>
      </w:r>
      <w:r w:rsidR="00B950B9" w:rsidRPr="0065084D">
        <w:rPr>
          <w:rFonts w:ascii="Jomolhari" w:hAnsi="Jomolhari" w:cs="Jomolhari"/>
          <w:sz w:val="44"/>
          <w:szCs w:val="44"/>
        </w:rPr>
        <w:t>བས་</w:t>
      </w:r>
      <w:r w:rsidR="00B950B9" w:rsidRPr="0065084D">
        <w:rPr>
          <w:rFonts w:ascii="Jomolhari" w:eastAsia="MingLiU_HKSCS" w:hAnsi="Jomolhari" w:cs="Jomolhari"/>
          <w:sz w:val="44"/>
          <w:szCs w:val="44"/>
        </w:rPr>
        <w:t></w:t>
      </w:r>
      <w:r w:rsidR="00B950B9" w:rsidRPr="0065084D">
        <w:rPr>
          <w:rFonts w:ascii="Jomolhari" w:hAnsi="Jomolhari" w:cs="Jomolhari"/>
          <w:sz w:val="44"/>
          <w:szCs w:val="44"/>
        </w:rPr>
        <w:t>། །</w:t>
      </w:r>
    </w:p>
    <w:p w:rsidR="00B950B9" w:rsidRPr="00296280" w:rsidRDefault="00B950B9" w:rsidP="00B950B9">
      <w:pPr>
        <w:rPr>
          <w:rFonts w:ascii="Arial" w:hAnsi="Arial" w:cs="Arial"/>
          <w:b/>
          <w:sz w:val="28"/>
          <w:szCs w:val="32"/>
        </w:rPr>
      </w:pPr>
      <w:r w:rsidRPr="00296280">
        <w:rPr>
          <w:rFonts w:ascii="Arial" w:hAnsi="Arial" w:cs="Arial"/>
          <w:b/>
          <w:sz w:val="28"/>
          <w:szCs w:val="32"/>
        </w:rPr>
        <w:t>ma nam kha dang nyam pay sem chen tam che la ma kün khyap chö kyi ku la sol wa dep so</w:t>
      </w:r>
    </w:p>
    <w:p w:rsidR="00B950B9" w:rsidRPr="0096162D" w:rsidRDefault="00B950B9" w:rsidP="00B950B9">
      <w:pPr>
        <w:rPr>
          <w:rFonts w:cs="Jomolhari"/>
          <w:szCs w:val="32"/>
        </w:rPr>
      </w:pPr>
      <w:r w:rsidRPr="0096162D">
        <w:rPr>
          <w:rFonts w:cs="Jomolhari"/>
          <w:szCs w:val="32"/>
        </w:rPr>
        <w:t>I and all my mother sentient beings, as great in number as space is vast, supplicate the guru, all-pervading dharmakāya.</w:t>
      </w:r>
    </w:p>
    <w:p w:rsidR="00B950B9" w:rsidRPr="0096162D" w:rsidRDefault="00B950B9" w:rsidP="00B950B9">
      <w:pPr>
        <w:rPr>
          <w:rFonts w:cs="Jomolhari"/>
          <w:szCs w:val="32"/>
        </w:rPr>
      </w:pPr>
      <w:r w:rsidRPr="0096162D">
        <w:rPr>
          <w:rFonts w:cs="Jomolhari"/>
          <w:szCs w:val="32"/>
        </w:rPr>
        <w:t xml:space="preserve"> </w:t>
      </w:r>
    </w:p>
    <w:p w:rsidR="00B950B9" w:rsidRPr="0065084D" w:rsidRDefault="0065084D" w:rsidP="00B950B9">
      <w:pPr>
        <w:rPr>
          <w:rFonts w:ascii="Jomolhari" w:hAnsi="Jomolhari" w:cs="Jomolhari"/>
          <w:sz w:val="44"/>
          <w:szCs w:val="44"/>
        </w:rPr>
      </w:pPr>
      <w:r w:rsidRPr="0065084D">
        <w:rPr>
          <w:rFonts w:ascii="Jomolhari" w:hAnsi="Jomolhari" w:cs="Jomolhari"/>
          <w:sz w:val="44"/>
          <w:szCs w:val="44"/>
        </w:rPr>
        <w:t>མ་ནམ་མཁའ་དང་མཉམ་པའི་སེམས་ཅན་ཐམས་</w:t>
      </w:r>
      <w:r w:rsidR="00B950B9" w:rsidRPr="0065084D">
        <w:rPr>
          <w:rFonts w:ascii="Jomolhari" w:hAnsi="Jomolhari" w:cs="Jomolhari"/>
          <w:sz w:val="44"/>
          <w:szCs w:val="44"/>
        </w:rPr>
        <w:t>ཅད་</w:t>
      </w:r>
      <w:r w:rsidR="00B950B9" w:rsidRPr="0065084D">
        <w:rPr>
          <w:rFonts w:ascii="Jomolhari" w:eastAsia="MingLiU_HKSCS" w:hAnsi="Jomolhari" w:cs="Jomolhari"/>
          <w:sz w:val="44"/>
          <w:szCs w:val="44"/>
        </w:rPr>
        <w:t></w:t>
      </w:r>
      <w:r w:rsidR="00B950B9" w:rsidRPr="0065084D">
        <w:rPr>
          <w:rFonts w:ascii="Jomolhari" w:hAnsi="Jomolhari" w:cs="Jomolhari"/>
          <w:sz w:val="44"/>
          <w:szCs w:val="44"/>
        </w:rPr>
        <w:t>་མ་བ</w:t>
      </w:r>
      <w:r w:rsidR="00B950B9" w:rsidRPr="0065084D">
        <w:rPr>
          <w:rFonts w:ascii="Jomolhari" w:eastAsia="MingLiU_HKSCS" w:hAnsi="Jomolhari" w:cs="Jomolhari"/>
          <w:sz w:val="44"/>
          <w:szCs w:val="44"/>
        </w:rPr>
        <w:t></w:t>
      </w:r>
      <w:r w:rsidR="00B950B9" w:rsidRPr="0065084D">
        <w:rPr>
          <w:rFonts w:ascii="Jomolhari" w:hAnsi="Jomolhari" w:cs="Jomolhari"/>
          <w:sz w:val="44"/>
          <w:szCs w:val="44"/>
        </w:rPr>
        <w:t>་</w:t>
      </w:r>
      <w:r w:rsidR="00B950B9" w:rsidRPr="0065084D">
        <w:rPr>
          <w:rFonts w:ascii="Jomolhari" w:eastAsia="MingLiU_HKSCS" w:hAnsi="Jomolhari" w:cs="Jomolhari"/>
          <w:sz w:val="44"/>
          <w:szCs w:val="44"/>
        </w:rPr>
        <w:t></w:t>
      </w:r>
      <w:r w:rsidR="00B950B9" w:rsidRPr="0065084D">
        <w:rPr>
          <w:rFonts w:ascii="Jomolhari" w:hAnsi="Jomolhari" w:cs="Jomolhari"/>
          <w:sz w:val="44"/>
          <w:szCs w:val="44"/>
        </w:rPr>
        <w:t>ན་</w:t>
      </w:r>
      <w:r w:rsidR="00B950B9" w:rsidRPr="0065084D">
        <w:rPr>
          <w:rFonts w:ascii="Jomolhari" w:eastAsia="MingLiU_HKSCS" w:hAnsi="Jomolhari" w:cs="Jomolhari"/>
          <w:sz w:val="44"/>
          <w:szCs w:val="44"/>
        </w:rPr>
        <w:t></w:t>
      </w:r>
      <w:r w:rsidR="00B950B9" w:rsidRPr="0065084D">
        <w:rPr>
          <w:rFonts w:ascii="Jomolhari" w:hAnsi="Jomolhari" w:cs="Jomolhari"/>
          <w:sz w:val="44"/>
          <w:szCs w:val="44"/>
        </w:rPr>
        <w:t>ངས་</w:t>
      </w:r>
      <w:r w:rsidR="00B950B9" w:rsidRPr="0065084D">
        <w:rPr>
          <w:rFonts w:ascii="Jomolhari" w:eastAsia="MingLiU_HKSCS" w:hAnsi="Jomolhari" w:cs="Jomolhari"/>
          <w:sz w:val="44"/>
          <w:szCs w:val="44"/>
        </w:rPr>
        <w:t></w:t>
      </w:r>
      <w:r w:rsidR="00B950B9" w:rsidRPr="0065084D">
        <w:rPr>
          <w:rFonts w:ascii="Jomolhari" w:hAnsi="Jomolhari" w:cs="Jomolhari"/>
          <w:sz w:val="44"/>
          <w:szCs w:val="44"/>
        </w:rPr>
        <w:t>ད་</w:t>
      </w:r>
      <w:r w:rsidR="00B950B9" w:rsidRPr="0065084D">
        <w:rPr>
          <w:rFonts w:ascii="Jomolhari" w:eastAsia="MingLiU_HKSCS" w:hAnsi="Jomolhari" w:cs="Jomolhari"/>
          <w:sz w:val="44"/>
          <w:szCs w:val="44"/>
        </w:rPr>
        <w:t></w:t>
      </w:r>
      <w:r w:rsidR="00B950B9" w:rsidRPr="0065084D">
        <w:rPr>
          <w:rFonts w:ascii="Jomolhari" w:hAnsi="Jomolhari" w:cs="Jomolhari"/>
          <w:sz w:val="44"/>
          <w:szCs w:val="44"/>
        </w:rPr>
        <w:t>གས་པ</w:t>
      </w:r>
      <w:r w:rsidR="00B950B9" w:rsidRPr="0065084D">
        <w:rPr>
          <w:rFonts w:ascii="Jomolhari" w:eastAsia="MingLiU_HKSCS" w:hAnsi="Jomolhari" w:cs="Jomolhari"/>
          <w:sz w:val="44"/>
          <w:szCs w:val="44"/>
        </w:rPr>
        <w:t></w:t>
      </w:r>
      <w:r w:rsidR="00B950B9" w:rsidRPr="0065084D">
        <w:rPr>
          <w:rFonts w:ascii="Jomolhari" w:hAnsi="Jomolhari" w:cs="Jomolhari"/>
          <w:sz w:val="44"/>
          <w:szCs w:val="44"/>
        </w:rPr>
        <w:t>་</w:t>
      </w:r>
      <w:r w:rsidR="00B950B9" w:rsidRPr="0065084D">
        <w:rPr>
          <w:rFonts w:ascii="Jomolhari" w:eastAsia="MingLiU_HKSCS" w:hAnsi="Jomolhari" w:cs="Jomolhari"/>
          <w:sz w:val="44"/>
          <w:szCs w:val="44"/>
        </w:rPr>
        <w:t></w:t>
      </w:r>
      <w:r w:rsidR="00B950B9" w:rsidRPr="0065084D">
        <w:rPr>
          <w:rFonts w:ascii="Jomolhari" w:hAnsi="Jomolhari" w:cs="Jomolhari"/>
          <w:sz w:val="44"/>
          <w:szCs w:val="44"/>
        </w:rPr>
        <w:t>་ལ་ག</w:t>
      </w:r>
      <w:r w:rsidR="00B950B9" w:rsidRPr="0065084D">
        <w:rPr>
          <w:rFonts w:ascii="Jomolhari" w:eastAsia="MingLiU_HKSCS" w:hAnsi="Jomolhari" w:cs="Jomolhari"/>
          <w:sz w:val="44"/>
          <w:szCs w:val="44"/>
        </w:rPr>
        <w:t></w:t>
      </w:r>
      <w:r w:rsidR="00B950B9" w:rsidRPr="0065084D">
        <w:rPr>
          <w:rFonts w:ascii="Jomolhari" w:hAnsi="Jomolhari" w:cs="Jomolhari"/>
          <w:sz w:val="44"/>
          <w:szCs w:val="44"/>
        </w:rPr>
        <w:t>ལ་བ་འ</w:t>
      </w:r>
      <w:r w:rsidR="00B950B9" w:rsidRPr="0065084D">
        <w:rPr>
          <w:rFonts w:ascii="Jomolhari" w:eastAsia="MingLiU_HKSCS" w:hAnsi="Jomolhari" w:cs="Jomolhari"/>
          <w:sz w:val="44"/>
          <w:szCs w:val="44"/>
        </w:rPr>
        <w:t></w:t>
      </w:r>
      <w:r w:rsidR="00B950B9" w:rsidRPr="0065084D">
        <w:rPr>
          <w:rFonts w:ascii="Jomolhari" w:hAnsi="Jomolhari" w:cs="Jomolhari"/>
          <w:sz w:val="44"/>
          <w:szCs w:val="44"/>
        </w:rPr>
        <w:t>བས་</w:t>
      </w:r>
      <w:r w:rsidR="00B950B9" w:rsidRPr="0065084D">
        <w:rPr>
          <w:rFonts w:ascii="Jomolhari" w:eastAsia="MingLiU_HKSCS" w:hAnsi="Jomolhari" w:cs="Jomolhari"/>
          <w:sz w:val="44"/>
          <w:szCs w:val="44"/>
        </w:rPr>
        <w:t></w:t>
      </w:r>
      <w:r w:rsidR="00B950B9" w:rsidRPr="0065084D">
        <w:rPr>
          <w:rFonts w:ascii="Jomolhari" w:hAnsi="Jomolhari" w:cs="Jomolhari"/>
          <w:sz w:val="44"/>
          <w:szCs w:val="44"/>
        </w:rPr>
        <w:t>། །</w:t>
      </w:r>
    </w:p>
    <w:p w:rsidR="00B950B9" w:rsidRPr="00296280" w:rsidRDefault="00B950B9" w:rsidP="00B950B9">
      <w:pPr>
        <w:rPr>
          <w:rFonts w:ascii="Arial" w:hAnsi="Arial" w:cs="Arial"/>
          <w:b/>
          <w:sz w:val="28"/>
          <w:szCs w:val="32"/>
        </w:rPr>
      </w:pPr>
      <w:r w:rsidRPr="00296280">
        <w:rPr>
          <w:rFonts w:ascii="Arial" w:hAnsi="Arial" w:cs="Arial"/>
          <w:b/>
          <w:sz w:val="28"/>
          <w:szCs w:val="32"/>
        </w:rPr>
        <w:t>ma nam kha dang nyam pay sem chen tam che la ma de chen long chö dzok pay ku la sol wa dep so</w:t>
      </w:r>
    </w:p>
    <w:p w:rsidR="00B950B9" w:rsidRPr="0096162D" w:rsidRDefault="00B950B9" w:rsidP="00B950B9">
      <w:pPr>
        <w:rPr>
          <w:rFonts w:cs="Jomolhari"/>
          <w:szCs w:val="32"/>
        </w:rPr>
      </w:pPr>
      <w:r w:rsidRPr="0096162D">
        <w:rPr>
          <w:rFonts w:cs="Jomolhari"/>
          <w:szCs w:val="32"/>
        </w:rPr>
        <w:t>I and all my mother sentient beings, as great in number as space is vast, supplicate the guru, great bliss sambhogakāya.</w:t>
      </w:r>
    </w:p>
    <w:p w:rsidR="00B950B9" w:rsidRPr="0096162D" w:rsidRDefault="00B950B9" w:rsidP="00B950B9">
      <w:pPr>
        <w:rPr>
          <w:rFonts w:cs="Jomolhari"/>
          <w:szCs w:val="32"/>
        </w:rPr>
      </w:pPr>
      <w:r w:rsidRPr="0096162D">
        <w:rPr>
          <w:rFonts w:cs="Jomolhari"/>
          <w:szCs w:val="32"/>
        </w:rPr>
        <w:t xml:space="preserve"> </w:t>
      </w:r>
    </w:p>
    <w:p w:rsidR="0096162D" w:rsidRPr="0096162D" w:rsidRDefault="0065084D" w:rsidP="0096162D">
      <w:pPr>
        <w:rPr>
          <w:rFonts w:ascii="Jomolhari" w:hAnsi="Jomolhari" w:cs="Jomolhari"/>
          <w:sz w:val="32"/>
          <w:szCs w:val="32"/>
        </w:rPr>
      </w:pPr>
      <w:r w:rsidRPr="0065084D">
        <w:rPr>
          <w:rFonts w:ascii="Jomolhari" w:hAnsi="Jomolhari" w:cs="Jomolhari"/>
          <w:sz w:val="44"/>
          <w:szCs w:val="44"/>
        </w:rPr>
        <w:t>མ་ནམ་མཁའ་དང་མཉམ་པའི་སེམས་ཅན་ཐམས་</w:t>
      </w:r>
      <w:r w:rsidR="00B950B9" w:rsidRPr="0065084D">
        <w:rPr>
          <w:rFonts w:ascii="Jomolhari" w:hAnsi="Jomolhari" w:cs="Jomolhari"/>
          <w:sz w:val="44"/>
          <w:szCs w:val="44"/>
        </w:rPr>
        <w:t>ཅད་</w:t>
      </w:r>
      <w:r w:rsidR="00B950B9" w:rsidRPr="0065084D">
        <w:rPr>
          <w:rFonts w:ascii="Jomolhari" w:eastAsia="MingLiU_HKSCS" w:hAnsi="Jomolhari" w:cs="Jomolhari"/>
          <w:sz w:val="44"/>
          <w:szCs w:val="44"/>
        </w:rPr>
        <w:t></w:t>
      </w:r>
      <w:r w:rsidR="00B950B9" w:rsidRPr="0065084D">
        <w:rPr>
          <w:rFonts w:ascii="Jomolhari" w:hAnsi="Jomolhari" w:cs="Jomolhari"/>
          <w:sz w:val="44"/>
          <w:szCs w:val="44"/>
        </w:rPr>
        <w:t>་མ་</w:t>
      </w:r>
      <w:r w:rsidR="00B950B9" w:rsidRPr="0065084D">
        <w:rPr>
          <w:rFonts w:ascii="Jomolhari" w:eastAsia="MingLiU_HKSCS" w:hAnsi="Jomolhari" w:cs="Jomolhari"/>
          <w:sz w:val="44"/>
          <w:szCs w:val="44"/>
        </w:rPr>
        <w:t></w:t>
      </w:r>
      <w:r w:rsidR="00B950B9" w:rsidRPr="0065084D">
        <w:rPr>
          <w:rFonts w:ascii="Jomolhari" w:hAnsi="Jomolhari" w:cs="Jomolhari"/>
          <w:sz w:val="44"/>
          <w:szCs w:val="44"/>
        </w:rPr>
        <w:t>གས་</w:t>
      </w:r>
      <w:r w:rsidR="00B950B9" w:rsidRPr="0065084D">
        <w:rPr>
          <w:rFonts w:ascii="Jomolhari" w:eastAsia="MingLiU_HKSCS" w:hAnsi="Jomolhari" w:cs="Jomolhari"/>
          <w:sz w:val="44"/>
          <w:szCs w:val="44"/>
        </w:rPr>
        <w:t></w:t>
      </w:r>
      <w:r w:rsidR="00B950B9" w:rsidRPr="0065084D">
        <w:rPr>
          <w:rFonts w:ascii="Jomolhari" w:hAnsi="Jomolhari" w:cs="Jomolhari"/>
          <w:sz w:val="44"/>
          <w:szCs w:val="44"/>
        </w:rPr>
        <w:t>་</w:t>
      </w:r>
      <w:r w:rsidR="00B950B9" w:rsidRPr="0065084D">
        <w:rPr>
          <w:rFonts w:ascii="Jomolhari" w:eastAsia="MingLiU_HKSCS" w:hAnsi="Jomolhari" w:cs="Jomolhari"/>
          <w:sz w:val="44"/>
          <w:szCs w:val="44"/>
        </w:rPr>
        <w:t></w:t>
      </w:r>
      <w:r w:rsidR="00B950B9" w:rsidRPr="0065084D">
        <w:rPr>
          <w:rFonts w:ascii="Jomolhari" w:hAnsi="Jomolhari" w:cs="Jomolhari"/>
          <w:sz w:val="44"/>
          <w:szCs w:val="44"/>
        </w:rPr>
        <w:t>ལ་པ</w:t>
      </w:r>
      <w:r w:rsidR="00B950B9" w:rsidRPr="0065084D">
        <w:rPr>
          <w:rFonts w:ascii="Jomolhari" w:eastAsia="MingLiU_HKSCS" w:hAnsi="Jomolhari" w:cs="Jomolhari"/>
          <w:sz w:val="44"/>
          <w:szCs w:val="44"/>
        </w:rPr>
        <w:t></w:t>
      </w:r>
      <w:r w:rsidR="00B950B9" w:rsidRPr="0065084D">
        <w:rPr>
          <w:rFonts w:ascii="Jomolhari" w:hAnsi="Jomolhari" w:cs="Jomolhari"/>
          <w:sz w:val="44"/>
          <w:szCs w:val="44"/>
        </w:rPr>
        <w:t>་</w:t>
      </w:r>
      <w:r w:rsidR="00B950B9" w:rsidRPr="0065084D">
        <w:rPr>
          <w:rFonts w:ascii="Jomolhari" w:eastAsia="MingLiU_HKSCS" w:hAnsi="Jomolhari" w:cs="Jomolhari"/>
          <w:sz w:val="44"/>
          <w:szCs w:val="44"/>
        </w:rPr>
        <w:t></w:t>
      </w:r>
      <w:r w:rsidR="00B950B9" w:rsidRPr="0065084D">
        <w:rPr>
          <w:rFonts w:ascii="Jomolhari" w:hAnsi="Jomolhari" w:cs="Jomolhari"/>
          <w:sz w:val="44"/>
          <w:szCs w:val="44"/>
        </w:rPr>
        <w:t>་ལ་ག</w:t>
      </w:r>
      <w:r w:rsidR="00B950B9" w:rsidRPr="0065084D">
        <w:rPr>
          <w:rFonts w:ascii="Jomolhari" w:eastAsia="MingLiU_HKSCS" w:hAnsi="Jomolhari" w:cs="Jomolhari"/>
          <w:sz w:val="44"/>
          <w:szCs w:val="44"/>
        </w:rPr>
        <w:t></w:t>
      </w:r>
      <w:r w:rsidR="00B950B9" w:rsidRPr="0065084D">
        <w:rPr>
          <w:rFonts w:ascii="Jomolhari" w:hAnsi="Jomolhari" w:cs="Jomolhari"/>
          <w:sz w:val="44"/>
          <w:szCs w:val="44"/>
        </w:rPr>
        <w:t>ལ་བ་འ</w:t>
      </w:r>
      <w:r w:rsidR="00B950B9" w:rsidRPr="0065084D">
        <w:rPr>
          <w:rFonts w:ascii="Jomolhari" w:eastAsia="MingLiU_HKSCS" w:hAnsi="Jomolhari" w:cs="Jomolhari"/>
          <w:sz w:val="44"/>
          <w:szCs w:val="44"/>
        </w:rPr>
        <w:t></w:t>
      </w:r>
      <w:r w:rsidR="00B950B9" w:rsidRPr="0065084D">
        <w:rPr>
          <w:rFonts w:ascii="Jomolhari" w:hAnsi="Jomolhari" w:cs="Jomolhari"/>
          <w:sz w:val="44"/>
          <w:szCs w:val="44"/>
        </w:rPr>
        <w:t>བས་</w:t>
      </w:r>
      <w:r w:rsidR="00B950B9" w:rsidRPr="0065084D">
        <w:rPr>
          <w:rFonts w:ascii="Jomolhari" w:eastAsia="MingLiU_HKSCS" w:hAnsi="Jomolhari" w:cs="Jomolhari"/>
          <w:sz w:val="44"/>
          <w:szCs w:val="44"/>
        </w:rPr>
        <w:t></w:t>
      </w:r>
      <w:r w:rsidR="00B950B9" w:rsidRPr="0065084D">
        <w:rPr>
          <w:rFonts w:ascii="Jomolhari" w:hAnsi="Jomolhari" w:cs="Jomolhari"/>
          <w:sz w:val="44"/>
          <w:szCs w:val="44"/>
        </w:rPr>
        <w:t>། །</w:t>
      </w:r>
      <w:r w:rsidR="0096162D" w:rsidRPr="0096162D">
        <w:rPr>
          <w:rFonts w:ascii="Jomolhari" w:eastAsia="MingLiU_HKSCS" w:hAnsi="Jomolhari" w:cs="Jomolhari"/>
          <w:sz w:val="32"/>
          <w:szCs w:val="32"/>
        </w:rPr>
        <w:t></w:t>
      </w:r>
      <w:r w:rsidR="0096162D" w:rsidRPr="0096162D">
        <w:rPr>
          <w:rFonts w:ascii="Jomolhari" w:hAnsi="Jomolhari" w:cs="Jomolhari"/>
          <w:sz w:val="32"/>
          <w:szCs w:val="32"/>
        </w:rPr>
        <w:t>་བ</w:t>
      </w:r>
      <w:r w:rsidR="0096162D" w:rsidRPr="0096162D">
        <w:rPr>
          <w:rFonts w:ascii="Jomolhari" w:eastAsia="MingLiU_HKSCS" w:hAnsi="Jomolhari" w:cs="Jomolhari"/>
          <w:sz w:val="32"/>
          <w:szCs w:val="32"/>
        </w:rPr>
        <w:t></w:t>
      </w:r>
      <w:r w:rsidR="0096162D" w:rsidRPr="0096162D">
        <w:rPr>
          <w:rFonts w:ascii="Jomolhari" w:hAnsi="Jomolhari" w:cs="Jomolhari"/>
          <w:sz w:val="32"/>
          <w:szCs w:val="32"/>
        </w:rPr>
        <w:t>་མ་དང༌།</w:t>
      </w:r>
    </w:p>
    <w:p w:rsidR="00B950B9" w:rsidRPr="00296280" w:rsidRDefault="00B950B9" w:rsidP="00B950B9">
      <w:pPr>
        <w:rPr>
          <w:rFonts w:ascii="Arial" w:hAnsi="Arial" w:cs="Arial"/>
          <w:b/>
          <w:sz w:val="28"/>
          <w:szCs w:val="32"/>
        </w:rPr>
      </w:pPr>
      <w:r w:rsidRPr="00296280">
        <w:rPr>
          <w:rFonts w:ascii="Arial" w:hAnsi="Arial" w:cs="Arial"/>
          <w:b/>
          <w:sz w:val="28"/>
          <w:szCs w:val="32"/>
        </w:rPr>
        <w:t>ma nam kha dang nyam pay sem chen tam che la ma tuk je trul pay ku la sol wa dep so</w:t>
      </w:r>
    </w:p>
    <w:p w:rsidR="00B950B9" w:rsidRPr="0096162D" w:rsidRDefault="00B950B9" w:rsidP="00B950B9">
      <w:pPr>
        <w:rPr>
          <w:rFonts w:cs="Jomolhari"/>
          <w:szCs w:val="32"/>
        </w:rPr>
      </w:pPr>
      <w:r w:rsidRPr="0096162D">
        <w:rPr>
          <w:rFonts w:cs="Jomolhari"/>
          <w:szCs w:val="32"/>
        </w:rPr>
        <w:t>I and all my mother sentient beings, as great in number as space is vast, supplicate the guru, great compassionate nirmāṇakāya.</w:t>
      </w:r>
    </w:p>
    <w:p w:rsidR="00B950B9" w:rsidRPr="0096162D" w:rsidRDefault="00B950B9" w:rsidP="00B950B9">
      <w:pPr>
        <w:rPr>
          <w:rFonts w:cs="Jomolhari"/>
          <w:szCs w:val="32"/>
        </w:rPr>
      </w:pPr>
    </w:p>
    <w:p w:rsidR="00B950B9" w:rsidRPr="0096162D" w:rsidRDefault="00B950B9" w:rsidP="00B950B9">
      <w:pPr>
        <w:rPr>
          <w:rFonts w:cs="Jomolhari"/>
          <w:szCs w:val="32"/>
        </w:rPr>
      </w:pPr>
      <w:r w:rsidRPr="0096162D">
        <w:rPr>
          <w:rFonts w:cs="Jomolhari"/>
          <w:szCs w:val="32"/>
        </w:rPr>
        <w:t>Then, recite:</w:t>
      </w:r>
    </w:p>
    <w:p w:rsidR="00B950B9" w:rsidRPr="0096162D" w:rsidRDefault="00B950B9" w:rsidP="00B950B9">
      <w:pPr>
        <w:rPr>
          <w:rFonts w:cs="Jomolhari"/>
          <w:szCs w:val="32"/>
        </w:rPr>
      </w:pPr>
      <w:r w:rsidRPr="0096162D">
        <w:rPr>
          <w:rFonts w:cs="Jomolhari"/>
          <w:szCs w:val="32"/>
        </w:rPr>
        <w:t xml:space="preserve"> </w:t>
      </w:r>
    </w:p>
    <w:p w:rsidR="00B950B9" w:rsidRPr="0065084D" w:rsidRDefault="00B950B9" w:rsidP="00B950B9">
      <w:pPr>
        <w:rPr>
          <w:rFonts w:ascii="Jomolhari" w:hAnsi="Jomolhari" w:cs="Jomolhari"/>
          <w:sz w:val="44"/>
          <w:szCs w:val="44"/>
        </w:rPr>
      </w:pPr>
      <w:r w:rsidRPr="0065084D">
        <w:rPr>
          <w:rFonts w:ascii="Jomolhari" w:eastAsia="MingLiU_HKSCS" w:hAnsi="Jomolhari" w:cs="Jomolhari"/>
          <w:sz w:val="44"/>
          <w:szCs w:val="44"/>
        </w:rPr>
        <w:t></w:t>
      </w:r>
      <w:r w:rsidRPr="0065084D">
        <w:rPr>
          <w:rFonts w:ascii="Jomolhari" w:hAnsi="Jomolhari" w:cs="Jomolhari"/>
          <w:sz w:val="44"/>
          <w:szCs w:val="44"/>
        </w:rPr>
        <w:t>་མ་</w:t>
      </w:r>
      <w:r w:rsidRPr="0065084D">
        <w:rPr>
          <w:rFonts w:ascii="Jomolhari" w:eastAsia="MingLiU_HKSCS" w:hAnsi="Jomolhari" w:cs="Jomolhari"/>
          <w:sz w:val="44"/>
          <w:szCs w:val="44"/>
        </w:rPr>
        <w:t></w:t>
      </w:r>
      <w:r w:rsidRPr="0065084D">
        <w:rPr>
          <w:rFonts w:ascii="Jomolhari" w:hAnsi="Jomolhari" w:cs="Jomolhari"/>
          <w:sz w:val="44"/>
          <w:szCs w:val="44"/>
        </w:rPr>
        <w:t>ན་</w:t>
      </w:r>
      <w:r w:rsidRPr="0065084D">
        <w:rPr>
          <w:rFonts w:ascii="Jomolhari" w:eastAsia="MingLiU_HKSCS" w:hAnsi="Jomolhari" w:cs="Jomolhari"/>
          <w:sz w:val="44"/>
          <w:szCs w:val="44"/>
        </w:rPr>
        <w:t></w:t>
      </w:r>
      <w:r w:rsidRPr="0065084D">
        <w:rPr>
          <w:rFonts w:ascii="Jomolhari" w:hAnsi="Jomolhari" w:cs="Jomolhari"/>
          <w:sz w:val="44"/>
          <w:szCs w:val="44"/>
        </w:rPr>
        <w:t>་</w:t>
      </w:r>
      <w:r w:rsidRPr="0065084D">
        <w:rPr>
          <w:rFonts w:ascii="Jomolhari" w:eastAsia="MingLiU_HKSCS" w:hAnsi="Jomolhari" w:cs="Jomolhari"/>
          <w:sz w:val="44"/>
          <w:szCs w:val="44"/>
        </w:rPr>
        <w:t></w:t>
      </w:r>
      <w:r w:rsidRPr="0065084D">
        <w:rPr>
          <w:rFonts w:ascii="Jomolhari" w:hAnsi="Jomolhari" w:cs="Jomolhari"/>
          <w:sz w:val="44"/>
          <w:szCs w:val="44"/>
        </w:rPr>
        <w:t>། །</w:t>
      </w:r>
    </w:p>
    <w:p w:rsidR="00B950B9" w:rsidRPr="00296280" w:rsidRDefault="00B950B9" w:rsidP="00B950B9">
      <w:pPr>
        <w:rPr>
          <w:rFonts w:ascii="Arial" w:hAnsi="Arial" w:cs="Arial"/>
          <w:b/>
          <w:sz w:val="28"/>
          <w:szCs w:val="32"/>
        </w:rPr>
      </w:pPr>
      <w:r w:rsidRPr="00296280">
        <w:rPr>
          <w:rFonts w:ascii="Arial" w:hAnsi="Arial" w:cs="Arial"/>
          <w:b/>
          <w:sz w:val="28"/>
          <w:szCs w:val="32"/>
        </w:rPr>
        <w:t>la ma rin po che</w:t>
      </w:r>
    </w:p>
    <w:p w:rsidR="00B950B9" w:rsidRPr="0096162D" w:rsidRDefault="00B950B9" w:rsidP="00B950B9">
      <w:pPr>
        <w:rPr>
          <w:rFonts w:cs="Jomolhari"/>
          <w:szCs w:val="32"/>
        </w:rPr>
      </w:pPr>
      <w:r w:rsidRPr="0096162D">
        <w:rPr>
          <w:rFonts w:cs="Jomolhari"/>
          <w:szCs w:val="32"/>
        </w:rPr>
        <w:t>Precious guru</w:t>
      </w:r>
    </w:p>
    <w:p w:rsidR="00B950B9" w:rsidRPr="0096162D" w:rsidRDefault="00B950B9" w:rsidP="00B950B9">
      <w:pPr>
        <w:rPr>
          <w:rFonts w:cs="Jomolhari"/>
          <w:szCs w:val="32"/>
        </w:rPr>
      </w:pPr>
    </w:p>
    <w:p w:rsidR="00B950B9" w:rsidRPr="0065084D" w:rsidRDefault="00B950B9" w:rsidP="00B950B9">
      <w:pPr>
        <w:rPr>
          <w:rFonts w:ascii="Jomolhari" w:hAnsi="Jomolhari" w:cs="Jomolhari"/>
          <w:sz w:val="44"/>
          <w:szCs w:val="44"/>
        </w:rPr>
      </w:pPr>
      <w:r w:rsidRPr="0065084D">
        <w:rPr>
          <w:rFonts w:ascii="Jomolhari" w:eastAsia="MingLiU_HKSCS" w:hAnsi="Jomolhari" w:cs="Jomolhari"/>
          <w:sz w:val="44"/>
          <w:szCs w:val="44"/>
        </w:rPr>
        <w:lastRenderedPageBreak/>
        <w:t></w:t>
      </w:r>
      <w:r w:rsidRPr="0065084D">
        <w:rPr>
          <w:rFonts w:ascii="Jomolhari" w:hAnsi="Jomolhari" w:cs="Jomolhari"/>
          <w:sz w:val="44"/>
          <w:szCs w:val="44"/>
        </w:rPr>
        <w:t>ན་་བད་པ་ཅན། །</w:t>
      </w:r>
    </w:p>
    <w:p w:rsidR="00B950B9" w:rsidRPr="00296280" w:rsidRDefault="00B950B9" w:rsidP="00B950B9">
      <w:pPr>
        <w:rPr>
          <w:rFonts w:ascii="Arial" w:hAnsi="Arial" w:cs="Arial"/>
          <w:b/>
          <w:sz w:val="28"/>
          <w:szCs w:val="32"/>
        </w:rPr>
      </w:pPr>
      <w:r w:rsidRPr="00296280">
        <w:rPr>
          <w:rFonts w:ascii="Arial" w:hAnsi="Arial" w:cs="Arial"/>
          <w:b/>
          <w:sz w:val="28"/>
          <w:szCs w:val="32"/>
        </w:rPr>
        <w:t>dön gyi gyü pa chen</w:t>
      </w:r>
    </w:p>
    <w:p w:rsidR="00B950B9" w:rsidRPr="0096162D" w:rsidRDefault="00B950B9" w:rsidP="00B950B9">
      <w:pPr>
        <w:rPr>
          <w:rFonts w:cs="Jomolhari"/>
          <w:szCs w:val="32"/>
        </w:rPr>
      </w:pPr>
      <w:r w:rsidRPr="0096162D">
        <w:rPr>
          <w:rFonts w:cs="Jomolhari"/>
          <w:szCs w:val="32"/>
        </w:rPr>
        <w:t>Who holds the lineage of meaning,</w:t>
      </w:r>
    </w:p>
    <w:p w:rsidR="00B950B9" w:rsidRPr="0096162D" w:rsidRDefault="00B950B9" w:rsidP="00B950B9">
      <w:pPr>
        <w:rPr>
          <w:rFonts w:cs="Jomolhari"/>
          <w:szCs w:val="32"/>
        </w:rPr>
      </w:pPr>
    </w:p>
    <w:p w:rsidR="00B950B9" w:rsidRPr="0065084D" w:rsidRDefault="00B950B9" w:rsidP="00B950B9">
      <w:pPr>
        <w:rPr>
          <w:rFonts w:ascii="Jomolhari" w:hAnsi="Jomolhari" w:cs="Jomolhari"/>
          <w:sz w:val="44"/>
          <w:szCs w:val="44"/>
        </w:rPr>
      </w:pPr>
      <w:r w:rsidRPr="0065084D">
        <w:rPr>
          <w:rFonts w:ascii="Jomolhari" w:eastAsia="MingLiU_HKSCS" w:hAnsi="Jomolhari" w:cs="Jomolhari"/>
          <w:sz w:val="44"/>
          <w:szCs w:val="44"/>
        </w:rPr>
        <w:t></w:t>
      </w:r>
      <w:r w:rsidRPr="0065084D">
        <w:rPr>
          <w:rFonts w:ascii="Jomolhari" w:hAnsi="Jomolhari" w:cs="Jomolhari"/>
          <w:sz w:val="44"/>
          <w:szCs w:val="44"/>
        </w:rPr>
        <w:t>ན་</w:t>
      </w:r>
      <w:r w:rsidRPr="0065084D">
        <w:rPr>
          <w:rFonts w:ascii="Jomolhari" w:eastAsia="MingLiU_HKSCS" w:hAnsi="Jomolhari" w:cs="Jomolhari"/>
          <w:sz w:val="44"/>
          <w:szCs w:val="44"/>
        </w:rPr>
        <w:t></w:t>
      </w:r>
      <w:r w:rsidRPr="0065084D">
        <w:rPr>
          <w:rFonts w:ascii="Jomolhari" w:hAnsi="Jomolhari" w:cs="Jomolhari"/>
          <w:sz w:val="44"/>
          <w:szCs w:val="44"/>
        </w:rPr>
        <w:t>བས་</w:t>
      </w:r>
      <w:r w:rsidRPr="0065084D">
        <w:rPr>
          <w:rFonts w:ascii="Jomolhari" w:eastAsia="MingLiU_HKSCS" w:hAnsi="Jomolhari" w:cs="Jomolhari"/>
          <w:sz w:val="44"/>
          <w:szCs w:val="44"/>
        </w:rPr>
        <w:t></w:t>
      </w:r>
      <w:r w:rsidRPr="0065084D">
        <w:rPr>
          <w:rFonts w:ascii="Jomolhari" w:hAnsi="Jomolhari" w:cs="Jomolhari"/>
          <w:sz w:val="44"/>
          <w:szCs w:val="44"/>
        </w:rPr>
        <w:t>་འ་བ་མཁན། །</w:t>
      </w:r>
    </w:p>
    <w:p w:rsidR="00B950B9" w:rsidRPr="00296280" w:rsidRDefault="00B950B9" w:rsidP="00B950B9">
      <w:pPr>
        <w:rPr>
          <w:rFonts w:ascii="Arial" w:hAnsi="Arial" w:cs="Arial"/>
          <w:b/>
          <w:sz w:val="28"/>
          <w:szCs w:val="32"/>
        </w:rPr>
      </w:pPr>
      <w:r w:rsidRPr="00296280">
        <w:rPr>
          <w:rFonts w:ascii="Arial" w:hAnsi="Arial" w:cs="Arial"/>
          <w:b/>
          <w:sz w:val="28"/>
          <w:szCs w:val="32"/>
        </w:rPr>
        <w:t>jin lap kyi po wa khen</w:t>
      </w:r>
    </w:p>
    <w:p w:rsidR="00B950B9" w:rsidRPr="0096162D" w:rsidRDefault="00B950B9" w:rsidP="00B950B9">
      <w:pPr>
        <w:rPr>
          <w:rFonts w:cs="Jomolhari"/>
          <w:szCs w:val="32"/>
        </w:rPr>
      </w:pPr>
      <w:r w:rsidRPr="0096162D">
        <w:rPr>
          <w:rFonts w:cs="Jomolhari"/>
          <w:szCs w:val="32"/>
        </w:rPr>
        <w:t>Who gives us blessings,</w:t>
      </w:r>
    </w:p>
    <w:p w:rsidR="00B950B9" w:rsidRPr="0096162D" w:rsidRDefault="00B950B9" w:rsidP="00B950B9">
      <w:pPr>
        <w:rPr>
          <w:rFonts w:cs="Jomolhari"/>
          <w:szCs w:val="32"/>
        </w:rPr>
      </w:pPr>
      <w:r w:rsidRPr="0096162D">
        <w:rPr>
          <w:rFonts w:cs="Jomolhari"/>
          <w:szCs w:val="32"/>
        </w:rPr>
        <w:t xml:space="preserve"> </w:t>
      </w:r>
    </w:p>
    <w:p w:rsidR="00B950B9" w:rsidRPr="0065084D" w:rsidRDefault="00B950B9" w:rsidP="00B950B9">
      <w:pPr>
        <w:rPr>
          <w:rFonts w:ascii="Jomolhari" w:hAnsi="Jomolhari" w:cs="Jomolhari"/>
          <w:sz w:val="44"/>
          <w:szCs w:val="44"/>
        </w:rPr>
      </w:pPr>
      <w:r w:rsidRPr="0065084D">
        <w:rPr>
          <w:rFonts w:ascii="Jomolhari" w:eastAsia="MingLiU_HKSCS" w:hAnsi="Jomolhari" w:cs="Jomolhari"/>
          <w:sz w:val="44"/>
          <w:szCs w:val="44"/>
        </w:rPr>
        <w:t></w:t>
      </w:r>
      <w:r w:rsidRPr="0065084D">
        <w:rPr>
          <w:rFonts w:ascii="Jomolhari" w:hAnsi="Jomolhari" w:cs="Jomolhari"/>
          <w:sz w:val="44"/>
          <w:szCs w:val="44"/>
        </w:rPr>
        <w:t>གས་པ</w:t>
      </w:r>
      <w:r w:rsidRPr="0065084D">
        <w:rPr>
          <w:rFonts w:ascii="Jomolhari" w:eastAsia="MingLiU_HKSCS" w:hAnsi="Jomolhari" w:cs="Jomolhari"/>
          <w:sz w:val="44"/>
          <w:szCs w:val="44"/>
        </w:rPr>
        <w:t></w:t>
      </w:r>
      <w:r w:rsidRPr="0065084D">
        <w:rPr>
          <w:rFonts w:ascii="Jomolhari" w:hAnsi="Jomolhari" w:cs="Jomolhari"/>
          <w:sz w:val="44"/>
          <w:szCs w:val="44"/>
        </w:rPr>
        <w:t>་ག</w:t>
      </w:r>
      <w:r w:rsidRPr="0065084D">
        <w:rPr>
          <w:rFonts w:ascii="Jomolhari" w:eastAsia="MingLiU_HKSCS" w:hAnsi="Jomolhari" w:cs="Jomolhari"/>
          <w:sz w:val="44"/>
          <w:szCs w:val="44"/>
        </w:rPr>
        <w:t></w:t>
      </w:r>
      <w:r w:rsidRPr="0065084D">
        <w:rPr>
          <w:rFonts w:ascii="Jomolhari" w:hAnsi="Jomolhari" w:cs="Jomolhari"/>
          <w:sz w:val="44"/>
          <w:szCs w:val="44"/>
        </w:rPr>
        <w:t>ང་ཚད་ཅན། །</w:t>
      </w:r>
    </w:p>
    <w:p w:rsidR="00B950B9" w:rsidRPr="00296280" w:rsidRDefault="00B950B9" w:rsidP="00B950B9">
      <w:pPr>
        <w:rPr>
          <w:rFonts w:ascii="Arial" w:hAnsi="Arial" w:cs="Arial"/>
          <w:b/>
          <w:sz w:val="28"/>
          <w:szCs w:val="32"/>
        </w:rPr>
      </w:pPr>
      <w:r w:rsidRPr="00296280">
        <w:rPr>
          <w:rFonts w:ascii="Arial" w:hAnsi="Arial" w:cs="Arial"/>
          <w:b/>
          <w:sz w:val="28"/>
          <w:szCs w:val="32"/>
        </w:rPr>
        <w:t>tok pay deng tse chen</w:t>
      </w:r>
    </w:p>
    <w:p w:rsidR="00B950B9" w:rsidRPr="0096162D" w:rsidRDefault="00B950B9" w:rsidP="00B950B9">
      <w:pPr>
        <w:rPr>
          <w:rFonts w:cs="Jomolhari"/>
          <w:szCs w:val="32"/>
        </w:rPr>
      </w:pPr>
      <w:r w:rsidRPr="0096162D">
        <w:rPr>
          <w:rFonts w:cs="Jomolhari"/>
          <w:szCs w:val="32"/>
        </w:rPr>
        <w:t>Who has the confidence of realization,</w:t>
      </w:r>
    </w:p>
    <w:p w:rsidR="00B950B9" w:rsidRPr="0096162D" w:rsidRDefault="00B950B9" w:rsidP="00B950B9">
      <w:pPr>
        <w:rPr>
          <w:rFonts w:cs="Jomolhari"/>
          <w:szCs w:val="32"/>
        </w:rPr>
      </w:pPr>
    </w:p>
    <w:p w:rsidR="00B950B9" w:rsidRPr="0065084D" w:rsidRDefault="00B950B9" w:rsidP="00B950B9">
      <w:pPr>
        <w:rPr>
          <w:rFonts w:ascii="Jomolhari" w:hAnsi="Jomolhari" w:cs="Jomolhari"/>
          <w:sz w:val="44"/>
          <w:szCs w:val="44"/>
        </w:rPr>
      </w:pPr>
      <w:r w:rsidRPr="0065084D">
        <w:rPr>
          <w:rFonts w:ascii="Jomolhari" w:hAnsi="Jomolhari" w:cs="Jomolhari"/>
          <w:sz w:val="44"/>
          <w:szCs w:val="44"/>
        </w:rPr>
        <w:t>མ</w:t>
      </w:r>
      <w:r w:rsidRPr="0065084D">
        <w:rPr>
          <w:rFonts w:ascii="Jomolhari" w:eastAsia="MingLiU_HKSCS" w:hAnsi="Jomolhari" w:cs="Jomolhari"/>
          <w:sz w:val="44"/>
          <w:szCs w:val="44"/>
        </w:rPr>
        <w:t></w:t>
      </w:r>
      <w:r w:rsidRPr="0065084D">
        <w:rPr>
          <w:rFonts w:ascii="Jomolhari" w:hAnsi="Jomolhari" w:cs="Jomolhari"/>
          <w:sz w:val="44"/>
          <w:szCs w:val="44"/>
        </w:rPr>
        <w:t>ན་</w:t>
      </w:r>
      <w:r w:rsidRPr="0065084D">
        <w:rPr>
          <w:rFonts w:ascii="Jomolhari" w:eastAsia="MingLiU_HKSCS" w:hAnsi="Jomolhari" w:cs="Jomolhari"/>
          <w:sz w:val="44"/>
          <w:szCs w:val="44"/>
        </w:rPr>
        <w:t></w:t>
      </w:r>
      <w:r w:rsidRPr="0065084D">
        <w:rPr>
          <w:rFonts w:ascii="Jomolhari" w:hAnsi="Jomolhari" w:cs="Jomolhari"/>
          <w:sz w:val="44"/>
          <w:szCs w:val="44"/>
        </w:rPr>
        <w:t>ས་ན་དང་ན་པ། །</w:t>
      </w:r>
    </w:p>
    <w:p w:rsidR="00B950B9" w:rsidRPr="00296280" w:rsidRDefault="00B950B9" w:rsidP="00B950B9">
      <w:pPr>
        <w:rPr>
          <w:rFonts w:ascii="Arial" w:hAnsi="Arial" w:cs="Arial"/>
          <w:b/>
          <w:sz w:val="28"/>
          <w:szCs w:val="32"/>
        </w:rPr>
      </w:pPr>
      <w:r w:rsidRPr="00296280">
        <w:rPr>
          <w:rFonts w:ascii="Arial" w:hAnsi="Arial" w:cs="Arial"/>
          <w:b/>
          <w:sz w:val="28"/>
          <w:szCs w:val="32"/>
        </w:rPr>
        <w:t>ngon she chen dang den pa</w:t>
      </w:r>
    </w:p>
    <w:p w:rsidR="00B950B9" w:rsidRPr="0096162D" w:rsidRDefault="00B950B9" w:rsidP="00B950B9">
      <w:pPr>
        <w:rPr>
          <w:rFonts w:cs="Jomolhari"/>
          <w:szCs w:val="32"/>
        </w:rPr>
      </w:pPr>
      <w:r w:rsidRPr="0096162D">
        <w:rPr>
          <w:rFonts w:cs="Jomolhari"/>
          <w:szCs w:val="32"/>
        </w:rPr>
        <w:t>Who has the clairvoyances and eyes,</w:t>
      </w:r>
    </w:p>
    <w:p w:rsidR="00B950B9" w:rsidRPr="0096162D" w:rsidRDefault="00B950B9" w:rsidP="00B950B9">
      <w:pPr>
        <w:rPr>
          <w:rFonts w:cs="Jomolhari"/>
          <w:szCs w:val="32"/>
        </w:rPr>
      </w:pPr>
    </w:p>
    <w:p w:rsidR="00B950B9" w:rsidRPr="0065084D" w:rsidRDefault="00B950B9" w:rsidP="00B950B9">
      <w:pPr>
        <w:rPr>
          <w:rFonts w:ascii="Jomolhari" w:hAnsi="Jomolhari" w:cs="Jomolhari"/>
          <w:sz w:val="44"/>
          <w:szCs w:val="44"/>
        </w:rPr>
      </w:pPr>
      <w:r w:rsidRPr="0065084D">
        <w:rPr>
          <w:rFonts w:ascii="Jomolhari" w:eastAsia="MingLiU_HKSCS" w:hAnsi="Jomolhari" w:cs="Jomolhari"/>
          <w:sz w:val="44"/>
          <w:szCs w:val="44"/>
        </w:rPr>
        <w:t></w:t>
      </w:r>
      <w:r w:rsidRPr="0065084D">
        <w:rPr>
          <w:rFonts w:ascii="Jomolhari" w:hAnsi="Jomolhari" w:cs="Jomolhari"/>
          <w:sz w:val="44"/>
          <w:szCs w:val="44"/>
        </w:rPr>
        <w:t>་འ</w:t>
      </w:r>
      <w:r w:rsidRPr="0065084D">
        <w:rPr>
          <w:rFonts w:ascii="Jomolhari" w:eastAsia="MingLiU_HKSCS" w:hAnsi="Jomolhari" w:cs="Jomolhari"/>
          <w:sz w:val="44"/>
          <w:szCs w:val="44"/>
        </w:rPr>
        <w:t></w:t>
      </w:r>
      <w:r w:rsidRPr="0065084D">
        <w:rPr>
          <w:rFonts w:ascii="Jomolhari" w:hAnsi="Jomolhari" w:cs="Jomolhari"/>
          <w:sz w:val="44"/>
          <w:szCs w:val="44"/>
        </w:rPr>
        <w:t>ལ་བ</w:t>
      </w:r>
      <w:r w:rsidRPr="0065084D">
        <w:rPr>
          <w:rFonts w:ascii="Jomolhari" w:eastAsia="MingLiU_HKSCS" w:hAnsi="Jomolhari" w:cs="Jomolhari"/>
          <w:sz w:val="44"/>
          <w:szCs w:val="44"/>
        </w:rPr>
        <w:t></w:t>
      </w:r>
      <w:r w:rsidRPr="0065084D">
        <w:rPr>
          <w:rFonts w:ascii="Jomolhari" w:hAnsi="Jomolhari" w:cs="Jomolhari"/>
          <w:sz w:val="44"/>
          <w:szCs w:val="44"/>
        </w:rPr>
        <w:t>ད་པ་བ</w:t>
      </w:r>
      <w:r w:rsidRPr="0065084D">
        <w:rPr>
          <w:rFonts w:ascii="Jomolhari" w:eastAsia="MingLiU_HKSCS" w:hAnsi="Jomolhari" w:cs="Jomolhari"/>
          <w:sz w:val="44"/>
          <w:szCs w:val="44"/>
        </w:rPr>
        <w:t></w:t>
      </w:r>
      <w:r w:rsidRPr="0065084D">
        <w:rPr>
          <w:rFonts w:ascii="Jomolhari" w:hAnsi="Jomolhari" w:cs="Jomolhari"/>
          <w:sz w:val="44"/>
          <w:szCs w:val="44"/>
        </w:rPr>
        <w:t>ན་</w:t>
      </w:r>
      <w:r w:rsidRPr="0065084D">
        <w:rPr>
          <w:rFonts w:ascii="Jomolhari" w:eastAsia="MingLiU_HKSCS" w:hAnsi="Jomolhari" w:cs="Jomolhari"/>
          <w:sz w:val="44"/>
          <w:szCs w:val="44"/>
        </w:rPr>
        <w:t></w:t>
      </w:r>
      <w:r w:rsidRPr="0065084D">
        <w:rPr>
          <w:rFonts w:ascii="Jomolhari" w:hAnsi="Jomolhari" w:cs="Jomolhari"/>
          <w:sz w:val="44"/>
          <w:szCs w:val="44"/>
        </w:rPr>
        <w:t>། །</w:t>
      </w:r>
    </w:p>
    <w:p w:rsidR="00B950B9" w:rsidRPr="00296280" w:rsidRDefault="00B950B9" w:rsidP="00B950B9">
      <w:pPr>
        <w:rPr>
          <w:rFonts w:ascii="Arial" w:hAnsi="Arial" w:cs="Arial"/>
          <w:b/>
          <w:sz w:val="28"/>
          <w:szCs w:val="32"/>
        </w:rPr>
      </w:pPr>
      <w:r w:rsidRPr="00296280">
        <w:rPr>
          <w:rFonts w:ascii="Arial" w:hAnsi="Arial" w:cs="Arial"/>
          <w:b/>
          <w:sz w:val="28"/>
          <w:szCs w:val="32"/>
        </w:rPr>
        <w:t>dzu trul kö pa ten te</w:t>
      </w:r>
    </w:p>
    <w:p w:rsidR="00B950B9" w:rsidRPr="0096162D" w:rsidRDefault="00B950B9" w:rsidP="00B950B9">
      <w:pPr>
        <w:rPr>
          <w:rFonts w:cs="Jomolhari"/>
          <w:szCs w:val="32"/>
        </w:rPr>
      </w:pPr>
      <w:r w:rsidRPr="0096162D">
        <w:rPr>
          <w:rFonts w:cs="Jomolhari"/>
          <w:szCs w:val="32"/>
        </w:rPr>
        <w:t>Who shows arrays of miracles,</w:t>
      </w:r>
    </w:p>
    <w:p w:rsidR="00B950B9" w:rsidRPr="0096162D" w:rsidRDefault="00B950B9" w:rsidP="00B950B9">
      <w:pPr>
        <w:rPr>
          <w:rFonts w:cs="Jomolhari"/>
          <w:szCs w:val="32"/>
        </w:rPr>
      </w:pPr>
      <w:r w:rsidRPr="0096162D">
        <w:rPr>
          <w:rFonts w:cs="Jomolhari"/>
          <w:szCs w:val="32"/>
        </w:rPr>
        <w:t xml:space="preserve"> </w:t>
      </w:r>
    </w:p>
    <w:p w:rsidR="00B950B9" w:rsidRPr="0065084D" w:rsidRDefault="00B950B9" w:rsidP="00B950B9">
      <w:pPr>
        <w:rPr>
          <w:rFonts w:ascii="Jomolhari" w:hAnsi="Jomolhari" w:cs="Jomolhari"/>
          <w:sz w:val="44"/>
          <w:szCs w:val="44"/>
        </w:rPr>
      </w:pPr>
      <w:r w:rsidRPr="0065084D">
        <w:rPr>
          <w:rFonts w:ascii="Jomolhari" w:hAnsi="Jomolhari" w:cs="Jomolhari"/>
          <w:sz w:val="44"/>
          <w:szCs w:val="44"/>
        </w:rPr>
        <w:t>བ</w:t>
      </w:r>
      <w:r w:rsidRPr="0065084D">
        <w:rPr>
          <w:rFonts w:ascii="Jomolhari" w:eastAsia="MingLiU_HKSCS" w:hAnsi="Jomolhari" w:cs="Jomolhari"/>
          <w:sz w:val="44"/>
          <w:szCs w:val="44"/>
        </w:rPr>
        <w:t></w:t>
      </w:r>
      <w:r w:rsidRPr="0065084D">
        <w:rPr>
          <w:rFonts w:ascii="Jomolhari" w:hAnsi="Jomolhari" w:cs="Jomolhari"/>
          <w:sz w:val="44"/>
          <w:szCs w:val="44"/>
        </w:rPr>
        <w:t>ད་</w:t>
      </w:r>
      <w:r w:rsidRPr="0065084D">
        <w:rPr>
          <w:rFonts w:ascii="Jomolhari" w:eastAsia="MingLiU_HKSCS" w:hAnsi="Jomolhari" w:cs="Jomolhari"/>
          <w:sz w:val="44"/>
          <w:szCs w:val="44"/>
        </w:rPr>
        <w:t></w:t>
      </w:r>
      <w:r w:rsidRPr="0065084D">
        <w:rPr>
          <w:rFonts w:ascii="Jomolhari" w:hAnsi="Jomolhari" w:cs="Jomolhari"/>
          <w:sz w:val="44"/>
          <w:szCs w:val="44"/>
        </w:rPr>
        <w:t>ད་བཀའ་</w:t>
      </w:r>
      <w:r w:rsidRPr="0065084D">
        <w:rPr>
          <w:rFonts w:ascii="Jomolhari" w:eastAsia="MingLiU_HKSCS" w:hAnsi="Jomolhari" w:cs="Jomolhari"/>
          <w:sz w:val="44"/>
          <w:szCs w:val="44"/>
        </w:rPr>
        <w:t></w:t>
      </w:r>
      <w:r w:rsidRPr="0065084D">
        <w:rPr>
          <w:rFonts w:ascii="Jomolhari" w:hAnsi="Jomolhari" w:cs="Jomolhari"/>
          <w:sz w:val="44"/>
          <w:szCs w:val="44"/>
        </w:rPr>
        <w:t>ན་</w:t>
      </w:r>
      <w:r w:rsidRPr="0065084D">
        <w:rPr>
          <w:rFonts w:ascii="Jomolhari" w:eastAsia="MingLiU_HKSCS" w:hAnsi="Jomolhari" w:cs="Jomolhari"/>
          <w:sz w:val="44"/>
          <w:szCs w:val="44"/>
        </w:rPr>
        <w:t></w:t>
      </w:r>
      <w:r w:rsidRPr="0065084D">
        <w:rPr>
          <w:rFonts w:ascii="Jomolhari" w:hAnsi="Jomolhari" w:cs="Jomolhari"/>
          <w:sz w:val="44"/>
          <w:szCs w:val="44"/>
        </w:rPr>
        <w:t>ལ་བ། །</w:t>
      </w:r>
    </w:p>
    <w:p w:rsidR="00B950B9" w:rsidRPr="00296280" w:rsidRDefault="00B950B9" w:rsidP="00B950B9">
      <w:pPr>
        <w:rPr>
          <w:rFonts w:ascii="Arial" w:hAnsi="Arial" w:cs="Arial"/>
          <w:b/>
          <w:sz w:val="28"/>
          <w:szCs w:val="32"/>
        </w:rPr>
      </w:pPr>
      <w:r w:rsidRPr="00296280">
        <w:rPr>
          <w:rFonts w:ascii="Arial" w:hAnsi="Arial" w:cs="Arial"/>
          <w:b/>
          <w:sz w:val="28"/>
          <w:szCs w:val="32"/>
        </w:rPr>
        <w:t>sö me ka drin tsol wa</w:t>
      </w:r>
    </w:p>
    <w:p w:rsidR="00B950B9" w:rsidRPr="0096162D" w:rsidRDefault="00B950B9" w:rsidP="00B950B9">
      <w:pPr>
        <w:rPr>
          <w:rFonts w:cs="Jomolhari"/>
          <w:szCs w:val="32"/>
        </w:rPr>
      </w:pPr>
      <w:r w:rsidRPr="0096162D">
        <w:rPr>
          <w:rFonts w:cs="Jomolhari"/>
          <w:szCs w:val="32"/>
        </w:rPr>
        <w:t>Who gives unbearable kindness,</w:t>
      </w:r>
    </w:p>
    <w:p w:rsidR="00B950B9" w:rsidRPr="0096162D" w:rsidRDefault="00B950B9" w:rsidP="00B950B9">
      <w:pPr>
        <w:rPr>
          <w:rFonts w:cs="Jomolhari"/>
          <w:szCs w:val="32"/>
        </w:rPr>
      </w:pPr>
    </w:p>
    <w:p w:rsidR="00B950B9" w:rsidRPr="0065084D" w:rsidRDefault="00B950B9" w:rsidP="00B950B9">
      <w:pPr>
        <w:rPr>
          <w:rFonts w:ascii="Jomolhari" w:hAnsi="Jomolhari" w:cs="Jomolhari"/>
          <w:sz w:val="44"/>
          <w:szCs w:val="44"/>
        </w:rPr>
      </w:pPr>
      <w:r w:rsidRPr="0065084D">
        <w:rPr>
          <w:rFonts w:ascii="Jomolhari" w:hAnsi="Jomolhari" w:cs="Jomolhari"/>
          <w:sz w:val="44"/>
          <w:szCs w:val="44"/>
        </w:rPr>
        <w:t>སངས་ས་ལག་བཅངས་</w:t>
      </w:r>
      <w:r w:rsidRPr="0065084D">
        <w:rPr>
          <w:rFonts w:ascii="Jomolhari" w:eastAsia="MingLiU_HKSCS" w:hAnsi="Jomolhari" w:cs="Jomolhari"/>
          <w:sz w:val="44"/>
          <w:szCs w:val="44"/>
        </w:rPr>
        <w:t></w:t>
      </w:r>
      <w:r w:rsidRPr="0065084D">
        <w:rPr>
          <w:rFonts w:ascii="Jomolhari" w:hAnsi="Jomolhari" w:cs="Jomolhari"/>
          <w:sz w:val="44"/>
          <w:szCs w:val="44"/>
        </w:rPr>
        <w:t>་ག</w:t>
      </w:r>
      <w:r w:rsidRPr="0065084D">
        <w:rPr>
          <w:rFonts w:ascii="Jomolhari" w:eastAsia="MingLiU_HKSCS" w:hAnsi="Jomolhari" w:cs="Jomolhari"/>
          <w:sz w:val="44"/>
          <w:szCs w:val="44"/>
        </w:rPr>
        <w:t></w:t>
      </w:r>
      <w:r w:rsidRPr="0065084D">
        <w:rPr>
          <w:rFonts w:ascii="Jomolhari" w:hAnsi="Jomolhari" w:cs="Jomolhari"/>
          <w:sz w:val="44"/>
          <w:szCs w:val="44"/>
        </w:rPr>
        <w:t>ད་པ། །</w:t>
      </w:r>
    </w:p>
    <w:p w:rsidR="00B950B9" w:rsidRPr="00296280" w:rsidRDefault="00B950B9" w:rsidP="00B950B9">
      <w:pPr>
        <w:rPr>
          <w:rFonts w:ascii="Arial" w:hAnsi="Arial" w:cs="Arial"/>
          <w:b/>
          <w:sz w:val="28"/>
          <w:szCs w:val="32"/>
        </w:rPr>
      </w:pPr>
      <w:r w:rsidRPr="00296280">
        <w:rPr>
          <w:rFonts w:ascii="Arial" w:hAnsi="Arial" w:cs="Arial"/>
          <w:b/>
          <w:sz w:val="28"/>
          <w:szCs w:val="32"/>
        </w:rPr>
        <w:t>sang gye lak chang su tö pa</w:t>
      </w:r>
    </w:p>
    <w:p w:rsidR="00B950B9" w:rsidRPr="0096162D" w:rsidRDefault="00B950B9" w:rsidP="00B950B9">
      <w:pPr>
        <w:rPr>
          <w:rFonts w:cs="Jomolhari"/>
          <w:szCs w:val="32"/>
        </w:rPr>
      </w:pPr>
      <w:r w:rsidRPr="0096162D">
        <w:rPr>
          <w:rFonts w:cs="Jomolhari"/>
          <w:szCs w:val="32"/>
        </w:rPr>
        <w:t>Who places buddhahood in our palms,</w:t>
      </w:r>
    </w:p>
    <w:p w:rsidR="00B950B9" w:rsidRPr="0096162D" w:rsidRDefault="00B950B9" w:rsidP="00B950B9">
      <w:pPr>
        <w:rPr>
          <w:rFonts w:cs="Jomolhari"/>
          <w:szCs w:val="32"/>
        </w:rPr>
      </w:pPr>
    </w:p>
    <w:p w:rsidR="00B950B9" w:rsidRPr="0065084D" w:rsidRDefault="00B950B9" w:rsidP="00B950B9">
      <w:pPr>
        <w:rPr>
          <w:rFonts w:ascii="Jomolhari" w:hAnsi="Jomolhari" w:cs="Jomolhari"/>
          <w:sz w:val="44"/>
          <w:szCs w:val="44"/>
        </w:rPr>
      </w:pPr>
      <w:r w:rsidRPr="0065084D">
        <w:rPr>
          <w:rFonts w:ascii="Jomolhari" w:hAnsi="Jomolhari" w:cs="Jomolhari"/>
          <w:sz w:val="44"/>
          <w:szCs w:val="44"/>
        </w:rPr>
        <w:t>ཐ་མལ་</w:t>
      </w:r>
      <w:r w:rsidRPr="0065084D">
        <w:rPr>
          <w:rFonts w:ascii="Jomolhari" w:eastAsia="MingLiU_HKSCS" w:hAnsi="Jomolhari" w:cs="Jomolhari"/>
          <w:sz w:val="44"/>
          <w:szCs w:val="44"/>
        </w:rPr>
        <w:t></w:t>
      </w:r>
      <w:r w:rsidRPr="0065084D">
        <w:rPr>
          <w:rFonts w:ascii="Jomolhari" w:hAnsi="Jomolhari" w:cs="Jomolhari"/>
          <w:sz w:val="44"/>
          <w:szCs w:val="44"/>
        </w:rPr>
        <w:t>ང་བ་བར་</w:t>
      </w:r>
      <w:r w:rsidRPr="0065084D">
        <w:rPr>
          <w:rFonts w:ascii="Jomolhari" w:eastAsia="MingLiU_HKSCS" w:hAnsi="Jomolhari" w:cs="Jomolhari"/>
          <w:sz w:val="44"/>
          <w:szCs w:val="44"/>
        </w:rPr>
        <w:t></w:t>
      </w:r>
      <w:r w:rsidRPr="0065084D">
        <w:rPr>
          <w:rFonts w:ascii="Jomolhari" w:hAnsi="Jomolhari" w:cs="Jomolhari"/>
          <w:sz w:val="44"/>
          <w:szCs w:val="44"/>
        </w:rPr>
        <w:t>། །</w:t>
      </w:r>
    </w:p>
    <w:p w:rsidR="00B950B9" w:rsidRPr="00296280" w:rsidRDefault="00B950B9" w:rsidP="00B950B9">
      <w:pPr>
        <w:rPr>
          <w:rFonts w:ascii="Arial" w:hAnsi="Arial" w:cs="Arial"/>
          <w:b/>
          <w:sz w:val="28"/>
          <w:szCs w:val="32"/>
        </w:rPr>
      </w:pPr>
      <w:r w:rsidRPr="00296280">
        <w:rPr>
          <w:rFonts w:ascii="Arial" w:hAnsi="Arial" w:cs="Arial"/>
          <w:b/>
          <w:sz w:val="28"/>
          <w:szCs w:val="32"/>
        </w:rPr>
        <w:t>ta mal nang wa gyur te</w:t>
      </w:r>
    </w:p>
    <w:p w:rsidR="00B950B9" w:rsidRPr="0096162D" w:rsidRDefault="00B950B9" w:rsidP="00B950B9">
      <w:pPr>
        <w:rPr>
          <w:rFonts w:cs="Jomolhari"/>
          <w:szCs w:val="32"/>
        </w:rPr>
      </w:pPr>
      <w:r w:rsidRPr="0096162D">
        <w:rPr>
          <w:rFonts w:cs="Jomolhari"/>
          <w:szCs w:val="32"/>
        </w:rPr>
        <w:t>Who transforms ordinary appearances</w:t>
      </w:r>
    </w:p>
    <w:p w:rsidR="00B950B9" w:rsidRPr="0096162D" w:rsidRDefault="00B950B9" w:rsidP="00B950B9">
      <w:pPr>
        <w:rPr>
          <w:rFonts w:cs="Jomolhari"/>
          <w:szCs w:val="32"/>
        </w:rPr>
      </w:pPr>
      <w:r w:rsidRPr="0096162D">
        <w:rPr>
          <w:rFonts w:cs="Jomolhari"/>
          <w:szCs w:val="32"/>
        </w:rPr>
        <w:t xml:space="preserve"> </w:t>
      </w:r>
    </w:p>
    <w:p w:rsidR="00B950B9" w:rsidRPr="0065084D" w:rsidRDefault="00B950B9" w:rsidP="00B950B9">
      <w:pPr>
        <w:rPr>
          <w:rFonts w:ascii="Jomolhari" w:hAnsi="Jomolhari" w:cs="Jomolhari"/>
          <w:sz w:val="44"/>
          <w:szCs w:val="44"/>
        </w:rPr>
      </w:pPr>
      <w:r w:rsidRPr="0065084D">
        <w:rPr>
          <w:rFonts w:ascii="Jomolhari" w:hAnsi="Jomolhari" w:cs="Jomolhari"/>
          <w:sz w:val="44"/>
          <w:szCs w:val="44"/>
        </w:rPr>
        <w:t>དག་པ་རབ་འ</w:t>
      </w:r>
      <w:r w:rsidRPr="0065084D">
        <w:rPr>
          <w:rFonts w:ascii="Jomolhari" w:eastAsia="MingLiU_HKSCS" w:hAnsi="Jomolhari" w:cs="Jomolhari"/>
          <w:sz w:val="44"/>
          <w:szCs w:val="44"/>
        </w:rPr>
        <w:t></w:t>
      </w:r>
      <w:r w:rsidRPr="0065084D">
        <w:rPr>
          <w:rFonts w:ascii="Jomolhari" w:hAnsi="Jomolhari" w:cs="Jomolhari"/>
          <w:sz w:val="44"/>
          <w:szCs w:val="44"/>
        </w:rPr>
        <w:t>མས་</w:t>
      </w:r>
      <w:r w:rsidRPr="0065084D">
        <w:rPr>
          <w:rFonts w:ascii="Jomolhari" w:eastAsia="MingLiU_HKSCS" w:hAnsi="Jomolhari" w:cs="Jomolhari"/>
          <w:sz w:val="44"/>
          <w:szCs w:val="44"/>
        </w:rPr>
        <w:t></w:t>
      </w:r>
      <w:r w:rsidRPr="0065084D">
        <w:rPr>
          <w:rFonts w:ascii="Jomolhari" w:hAnsi="Jomolhari" w:cs="Jomolhari"/>
          <w:sz w:val="44"/>
          <w:szCs w:val="44"/>
        </w:rPr>
        <w:t>ན་པ། །</w:t>
      </w:r>
    </w:p>
    <w:p w:rsidR="00B950B9" w:rsidRPr="00296280" w:rsidRDefault="00B950B9" w:rsidP="00B950B9">
      <w:pPr>
        <w:rPr>
          <w:rFonts w:ascii="Arial" w:hAnsi="Arial" w:cs="Arial"/>
          <w:b/>
          <w:sz w:val="28"/>
          <w:szCs w:val="32"/>
        </w:rPr>
      </w:pPr>
      <w:r w:rsidRPr="00296280">
        <w:rPr>
          <w:rFonts w:ascii="Arial" w:hAnsi="Arial" w:cs="Arial"/>
          <w:b/>
          <w:sz w:val="28"/>
          <w:szCs w:val="32"/>
        </w:rPr>
        <w:t>dak pa rap jam tön pa</w:t>
      </w:r>
    </w:p>
    <w:p w:rsidR="00B950B9" w:rsidRPr="0096162D" w:rsidRDefault="00B950B9" w:rsidP="00B950B9">
      <w:pPr>
        <w:rPr>
          <w:rFonts w:cs="Jomolhari"/>
          <w:szCs w:val="32"/>
        </w:rPr>
      </w:pPr>
      <w:r w:rsidRPr="0096162D">
        <w:rPr>
          <w:rFonts w:cs="Jomolhari"/>
          <w:szCs w:val="32"/>
        </w:rPr>
        <w:t>And shows infinite purity,</w:t>
      </w:r>
    </w:p>
    <w:p w:rsidR="00B950B9" w:rsidRPr="0065084D" w:rsidRDefault="00B950B9" w:rsidP="00B950B9">
      <w:pPr>
        <w:rPr>
          <w:rFonts w:ascii="Jomolhari" w:hAnsi="Jomolhari" w:cs="Jomolhari"/>
          <w:sz w:val="44"/>
          <w:szCs w:val="44"/>
        </w:rPr>
      </w:pPr>
      <w:r w:rsidRPr="0065084D">
        <w:rPr>
          <w:rFonts w:ascii="Jomolhari" w:hAnsi="Jomolhari" w:cs="Jomolhari"/>
          <w:sz w:val="44"/>
          <w:szCs w:val="44"/>
        </w:rPr>
        <w:lastRenderedPageBreak/>
        <w:t>འཕགས་པ་འ</w:t>
      </w:r>
      <w:r w:rsidRPr="0065084D">
        <w:rPr>
          <w:rFonts w:ascii="Jomolhari" w:eastAsia="MingLiU_HKSCS" w:hAnsi="Jomolhari" w:cs="Jomolhari"/>
          <w:sz w:val="44"/>
          <w:szCs w:val="44"/>
        </w:rPr>
        <w:t></w:t>
      </w:r>
      <w:r w:rsidRPr="0065084D">
        <w:rPr>
          <w:rFonts w:ascii="Jomolhari" w:hAnsi="Jomolhari" w:cs="Jomolhari"/>
          <w:sz w:val="44"/>
          <w:szCs w:val="44"/>
        </w:rPr>
        <w:t>ག་</w:t>
      </w:r>
      <w:r w:rsidRPr="0065084D">
        <w:rPr>
          <w:rFonts w:ascii="Jomolhari" w:eastAsia="MingLiU_HKSCS" w:hAnsi="Jomolhari" w:cs="Jomolhari"/>
          <w:sz w:val="44"/>
          <w:szCs w:val="44"/>
        </w:rPr>
        <w:t></w:t>
      </w:r>
      <w:r w:rsidRPr="0065084D">
        <w:rPr>
          <w:rFonts w:ascii="Jomolhari" w:hAnsi="Jomolhari" w:cs="Jomolhari"/>
          <w:sz w:val="44"/>
          <w:szCs w:val="44"/>
        </w:rPr>
        <w:t>ན་དབང་</w:t>
      </w:r>
      <w:r w:rsidRPr="0065084D">
        <w:rPr>
          <w:rFonts w:ascii="Jomolhari" w:eastAsia="MingLiU_HKSCS" w:hAnsi="Jomolhari" w:cs="Jomolhari"/>
          <w:sz w:val="44"/>
          <w:szCs w:val="44"/>
        </w:rPr>
        <w:t></w:t>
      </w:r>
      <w:r w:rsidRPr="0065084D">
        <w:rPr>
          <w:rFonts w:ascii="Jomolhari" w:hAnsi="Jomolhari" w:cs="Jomolhari"/>
          <w:sz w:val="44"/>
          <w:szCs w:val="44"/>
        </w:rPr>
        <w:t>ག །</w:t>
      </w:r>
    </w:p>
    <w:p w:rsidR="00B950B9" w:rsidRPr="00296280" w:rsidRDefault="00B950B9" w:rsidP="00B950B9">
      <w:pPr>
        <w:rPr>
          <w:rFonts w:ascii="Arial" w:hAnsi="Arial" w:cs="Arial"/>
          <w:b/>
          <w:sz w:val="28"/>
          <w:szCs w:val="32"/>
        </w:rPr>
      </w:pPr>
      <w:r w:rsidRPr="00296280">
        <w:rPr>
          <w:rFonts w:ascii="Arial" w:hAnsi="Arial" w:cs="Arial"/>
          <w:b/>
          <w:sz w:val="28"/>
          <w:szCs w:val="32"/>
        </w:rPr>
        <w:t>p</w:t>
      </w:r>
      <w:r w:rsidR="00B9203C" w:rsidRPr="00296280">
        <w:rPr>
          <w:rFonts w:ascii="Arial" w:hAnsi="Arial" w:cs="Arial"/>
          <w:b/>
          <w:sz w:val="28"/>
          <w:szCs w:val="32"/>
        </w:rPr>
        <w:t>h</w:t>
      </w:r>
      <w:r w:rsidRPr="00296280">
        <w:rPr>
          <w:rFonts w:ascii="Arial" w:hAnsi="Arial" w:cs="Arial"/>
          <w:b/>
          <w:sz w:val="28"/>
          <w:szCs w:val="32"/>
        </w:rPr>
        <w:t>ak pa jik ten wang chuk</w:t>
      </w:r>
    </w:p>
    <w:p w:rsidR="00B950B9" w:rsidRPr="0096162D" w:rsidRDefault="00B950B9" w:rsidP="00B950B9">
      <w:pPr>
        <w:rPr>
          <w:rFonts w:cs="Jomolhari"/>
          <w:szCs w:val="32"/>
        </w:rPr>
      </w:pPr>
      <w:r w:rsidRPr="0096162D">
        <w:rPr>
          <w:rFonts w:cs="Jomolhari"/>
          <w:szCs w:val="32"/>
        </w:rPr>
        <w:t>You are the noble Lokeshvara.</w:t>
      </w:r>
    </w:p>
    <w:p w:rsidR="00B950B9" w:rsidRPr="0096162D" w:rsidRDefault="00B950B9" w:rsidP="00B950B9">
      <w:pPr>
        <w:rPr>
          <w:rFonts w:cs="Jomolhari"/>
          <w:szCs w:val="32"/>
        </w:rPr>
      </w:pPr>
    </w:p>
    <w:p w:rsidR="00B950B9" w:rsidRPr="0065084D" w:rsidRDefault="00B950B9" w:rsidP="00B950B9">
      <w:pPr>
        <w:rPr>
          <w:rFonts w:ascii="Jomolhari" w:hAnsi="Jomolhari" w:cs="Jomolhari"/>
          <w:sz w:val="44"/>
          <w:szCs w:val="44"/>
        </w:rPr>
      </w:pPr>
      <w:r w:rsidRPr="0065084D">
        <w:rPr>
          <w:rFonts w:ascii="Jomolhari" w:eastAsia="MingLiU_HKSCS" w:hAnsi="Jomolhari" w:cs="Jomolhari"/>
          <w:sz w:val="44"/>
          <w:szCs w:val="44"/>
        </w:rPr>
        <w:t></w:t>
      </w:r>
      <w:r w:rsidRPr="0065084D">
        <w:rPr>
          <w:rFonts w:ascii="Jomolhari" w:hAnsi="Jomolhari" w:cs="Jomolhari"/>
          <w:sz w:val="44"/>
          <w:szCs w:val="44"/>
        </w:rPr>
        <w:t>ང་</w:t>
      </w:r>
      <w:r w:rsidRPr="0065084D">
        <w:rPr>
          <w:rFonts w:ascii="Jomolhari" w:eastAsia="MingLiU_HKSCS" w:hAnsi="Jomolhari" w:cs="Jomolhari"/>
          <w:sz w:val="44"/>
          <w:szCs w:val="44"/>
        </w:rPr>
        <w:t></w:t>
      </w:r>
      <w:r w:rsidRPr="0065084D">
        <w:rPr>
          <w:rFonts w:ascii="Jomolhari" w:hAnsi="Jomolhari" w:cs="Jomolhari"/>
          <w:sz w:val="44"/>
          <w:szCs w:val="44"/>
        </w:rPr>
        <w:t>ང་</w:t>
      </w:r>
      <w:r w:rsidRPr="0065084D">
        <w:rPr>
          <w:rFonts w:ascii="Jomolhari" w:eastAsia="MingLiU_HKSCS" w:hAnsi="Jomolhari" w:cs="Jomolhari"/>
          <w:sz w:val="44"/>
          <w:szCs w:val="44"/>
        </w:rPr>
        <w:t></w:t>
      </w:r>
      <w:r w:rsidRPr="0065084D">
        <w:rPr>
          <w:rFonts w:ascii="Jomolhari" w:hAnsi="Jomolhari" w:cs="Jomolhari"/>
          <w:sz w:val="44"/>
          <w:szCs w:val="44"/>
        </w:rPr>
        <w:t>ས་པ</w:t>
      </w:r>
      <w:r w:rsidRPr="0065084D">
        <w:rPr>
          <w:rFonts w:ascii="Jomolhari" w:eastAsia="MingLiU_HKSCS" w:hAnsi="Jomolhari" w:cs="Jomolhari"/>
          <w:sz w:val="44"/>
          <w:szCs w:val="44"/>
        </w:rPr>
        <w:t></w:t>
      </w:r>
      <w:r w:rsidRPr="0065084D">
        <w:rPr>
          <w:rFonts w:ascii="Jomolhari" w:hAnsi="Jomolhari" w:cs="Jomolhari"/>
          <w:sz w:val="44"/>
          <w:szCs w:val="44"/>
        </w:rPr>
        <w:t>་ག</w:t>
      </w:r>
      <w:r w:rsidRPr="0065084D">
        <w:rPr>
          <w:rFonts w:ascii="Jomolhari" w:eastAsia="MingLiU_HKSCS" w:hAnsi="Jomolhari" w:cs="Jomolhari"/>
          <w:sz w:val="44"/>
          <w:szCs w:val="44"/>
        </w:rPr>
        <w:t></w:t>
      </w:r>
      <w:r w:rsidRPr="0065084D">
        <w:rPr>
          <w:rFonts w:ascii="Jomolhari" w:hAnsi="Jomolhari" w:cs="Jomolhari"/>
          <w:sz w:val="44"/>
          <w:szCs w:val="44"/>
        </w:rPr>
        <w:t>ང་ནས། །</w:t>
      </w:r>
    </w:p>
    <w:p w:rsidR="00B950B9" w:rsidRPr="00296280" w:rsidRDefault="00B950B9" w:rsidP="00B950B9">
      <w:pPr>
        <w:rPr>
          <w:rFonts w:ascii="Arial" w:hAnsi="Arial" w:cs="Arial"/>
          <w:b/>
          <w:sz w:val="28"/>
          <w:szCs w:val="32"/>
        </w:rPr>
      </w:pPr>
      <w:r w:rsidRPr="00296280">
        <w:rPr>
          <w:rFonts w:ascii="Arial" w:hAnsi="Arial" w:cs="Arial"/>
          <w:b/>
          <w:sz w:val="28"/>
          <w:szCs w:val="32"/>
        </w:rPr>
        <w:t>nying khong rü pay ting ne</w:t>
      </w:r>
    </w:p>
    <w:p w:rsidR="00B950B9" w:rsidRPr="0096162D" w:rsidRDefault="00B950B9" w:rsidP="00B950B9">
      <w:pPr>
        <w:rPr>
          <w:rFonts w:cs="Jomolhari"/>
          <w:szCs w:val="32"/>
        </w:rPr>
      </w:pPr>
      <w:r w:rsidRPr="0096162D">
        <w:rPr>
          <w:rFonts w:cs="Jomolhari"/>
          <w:szCs w:val="32"/>
        </w:rPr>
        <w:t>From the depths of my heart,</w:t>
      </w:r>
    </w:p>
    <w:p w:rsidR="00B950B9" w:rsidRPr="0096162D" w:rsidRDefault="00B950B9" w:rsidP="00B950B9">
      <w:pPr>
        <w:rPr>
          <w:rFonts w:cs="Jomolhari"/>
          <w:szCs w:val="32"/>
        </w:rPr>
      </w:pPr>
      <w:r w:rsidRPr="0096162D">
        <w:rPr>
          <w:rFonts w:cs="Jomolhari"/>
          <w:szCs w:val="32"/>
        </w:rPr>
        <w:t xml:space="preserve"> </w:t>
      </w:r>
    </w:p>
    <w:p w:rsidR="00B950B9" w:rsidRPr="0065084D" w:rsidRDefault="00B950B9" w:rsidP="00B950B9">
      <w:pPr>
        <w:rPr>
          <w:rFonts w:ascii="Jomolhari" w:hAnsi="Jomolhari" w:cs="Jomolhari"/>
          <w:sz w:val="44"/>
          <w:szCs w:val="44"/>
        </w:rPr>
      </w:pPr>
      <w:r w:rsidRPr="0065084D">
        <w:rPr>
          <w:rFonts w:ascii="Jomolhari" w:hAnsi="Jomolhari" w:cs="Jomolhari"/>
          <w:sz w:val="44"/>
          <w:szCs w:val="44"/>
        </w:rPr>
        <w:t>ག</w:t>
      </w:r>
      <w:r w:rsidRPr="0065084D">
        <w:rPr>
          <w:rFonts w:ascii="Jomolhari" w:eastAsia="MingLiU_HKSCS" w:hAnsi="Jomolhari" w:cs="Jomolhari"/>
          <w:sz w:val="44"/>
          <w:szCs w:val="44"/>
        </w:rPr>
        <w:t></w:t>
      </w:r>
      <w:r w:rsidRPr="0065084D">
        <w:rPr>
          <w:rFonts w:ascii="Jomolhari" w:hAnsi="Jomolhari" w:cs="Jomolhari"/>
          <w:sz w:val="44"/>
          <w:szCs w:val="44"/>
        </w:rPr>
        <w:t>ག་</w:t>
      </w:r>
      <w:r w:rsidRPr="0065084D">
        <w:rPr>
          <w:rFonts w:ascii="Jomolhari" w:eastAsia="MingLiU_HKSCS" w:hAnsi="Jomolhari" w:cs="Jomolhari"/>
          <w:sz w:val="44"/>
          <w:szCs w:val="44"/>
        </w:rPr>
        <w:t></w:t>
      </w:r>
      <w:r w:rsidRPr="0065084D">
        <w:rPr>
          <w:rFonts w:ascii="Jomolhari" w:hAnsi="Jomolhari" w:cs="Jomolhari"/>
          <w:sz w:val="44"/>
          <w:szCs w:val="44"/>
        </w:rPr>
        <w:t>བ་ག</w:t>
      </w:r>
      <w:r w:rsidRPr="0065084D">
        <w:rPr>
          <w:rFonts w:ascii="Jomolhari" w:eastAsia="MingLiU_HKSCS" w:hAnsi="Jomolhari" w:cs="Jomolhari"/>
          <w:sz w:val="44"/>
          <w:szCs w:val="44"/>
        </w:rPr>
        <w:t></w:t>
      </w:r>
      <w:r w:rsidRPr="0065084D">
        <w:rPr>
          <w:rFonts w:ascii="Jomolhari" w:hAnsi="Jomolhari" w:cs="Jomolhari"/>
          <w:sz w:val="44"/>
          <w:szCs w:val="44"/>
        </w:rPr>
        <w:t>ལ་བ་འ</w:t>
      </w:r>
      <w:r w:rsidRPr="0065084D">
        <w:rPr>
          <w:rFonts w:ascii="Jomolhari" w:eastAsia="MingLiU_HKSCS" w:hAnsi="Jomolhari" w:cs="Jomolhari"/>
          <w:sz w:val="44"/>
          <w:szCs w:val="44"/>
        </w:rPr>
        <w:t></w:t>
      </w:r>
      <w:r w:rsidRPr="0065084D">
        <w:rPr>
          <w:rFonts w:ascii="Jomolhari" w:hAnsi="Jomolhari" w:cs="Jomolhari"/>
          <w:sz w:val="44"/>
          <w:szCs w:val="44"/>
        </w:rPr>
        <w:t>བས་</w:t>
      </w:r>
      <w:r w:rsidRPr="0065084D">
        <w:rPr>
          <w:rFonts w:ascii="Jomolhari" w:eastAsia="MingLiU_HKSCS" w:hAnsi="Jomolhari" w:cs="Jomolhari"/>
          <w:sz w:val="44"/>
          <w:szCs w:val="44"/>
        </w:rPr>
        <w:t></w:t>
      </w:r>
      <w:r w:rsidRPr="0065084D">
        <w:rPr>
          <w:rFonts w:ascii="Jomolhari" w:hAnsi="Jomolhari" w:cs="Jomolhari"/>
          <w:sz w:val="44"/>
          <w:szCs w:val="44"/>
        </w:rPr>
        <w:t>། །</w:t>
      </w:r>
    </w:p>
    <w:p w:rsidR="00B950B9" w:rsidRPr="00296280" w:rsidRDefault="00B950B9" w:rsidP="00B950B9">
      <w:pPr>
        <w:rPr>
          <w:rFonts w:ascii="Arial" w:hAnsi="Arial" w:cs="Arial"/>
          <w:b/>
          <w:sz w:val="28"/>
          <w:szCs w:val="32"/>
        </w:rPr>
      </w:pPr>
      <w:r w:rsidRPr="00296280">
        <w:rPr>
          <w:rFonts w:ascii="Arial" w:hAnsi="Arial" w:cs="Arial"/>
          <w:b/>
          <w:sz w:val="28"/>
          <w:szCs w:val="32"/>
        </w:rPr>
        <w:t>chik tup sol wa dep so</w:t>
      </w:r>
    </w:p>
    <w:p w:rsidR="00B950B9" w:rsidRPr="0096162D" w:rsidRDefault="00B950B9" w:rsidP="00B950B9">
      <w:pPr>
        <w:rPr>
          <w:rFonts w:cs="Jomolhari"/>
          <w:szCs w:val="32"/>
        </w:rPr>
      </w:pPr>
      <w:r w:rsidRPr="0096162D">
        <w:rPr>
          <w:rFonts w:cs="Jomolhari"/>
          <w:szCs w:val="32"/>
        </w:rPr>
        <w:t>I supplicate you, the all-capable.</w:t>
      </w:r>
    </w:p>
    <w:p w:rsidR="00B950B9" w:rsidRPr="0096162D" w:rsidRDefault="00B950B9" w:rsidP="00B950B9">
      <w:pPr>
        <w:rPr>
          <w:rFonts w:cs="Jomolhari"/>
          <w:szCs w:val="32"/>
        </w:rPr>
      </w:pPr>
    </w:p>
    <w:p w:rsidR="00B950B9" w:rsidRPr="0065084D" w:rsidRDefault="00B950B9" w:rsidP="00B950B9">
      <w:pPr>
        <w:rPr>
          <w:rFonts w:ascii="Jomolhari" w:hAnsi="Jomolhari" w:cs="Jomolhari"/>
          <w:sz w:val="44"/>
          <w:szCs w:val="44"/>
        </w:rPr>
      </w:pPr>
      <w:r w:rsidRPr="0065084D">
        <w:rPr>
          <w:rFonts w:ascii="Jomolhari" w:eastAsia="MingLiU_HKSCS" w:hAnsi="Jomolhari" w:cs="Jomolhari"/>
          <w:sz w:val="44"/>
          <w:szCs w:val="44"/>
        </w:rPr>
        <w:t></w:t>
      </w:r>
      <w:r w:rsidRPr="0065084D">
        <w:rPr>
          <w:rFonts w:ascii="Jomolhari" w:hAnsi="Jomolhari" w:cs="Jomolhari"/>
          <w:sz w:val="44"/>
          <w:szCs w:val="44"/>
        </w:rPr>
        <w:t>གས་</w:t>
      </w:r>
      <w:r w:rsidRPr="0065084D">
        <w:rPr>
          <w:rFonts w:ascii="Jomolhari" w:eastAsia="MingLiU_HKSCS" w:hAnsi="Jomolhari" w:cs="Jomolhari"/>
          <w:sz w:val="44"/>
          <w:szCs w:val="44"/>
        </w:rPr>
        <w:t></w:t>
      </w:r>
      <w:r w:rsidRPr="0065084D">
        <w:rPr>
          <w:rFonts w:ascii="Jomolhari" w:hAnsi="Jomolhari" w:cs="Jomolhari"/>
          <w:sz w:val="44"/>
          <w:szCs w:val="44"/>
        </w:rPr>
        <w:t>ས་འ</w:t>
      </w:r>
      <w:r w:rsidRPr="0065084D">
        <w:rPr>
          <w:rFonts w:ascii="Jomolhari" w:eastAsia="MingLiU_HKSCS" w:hAnsi="Jomolhari" w:cs="Jomolhari"/>
          <w:sz w:val="44"/>
          <w:szCs w:val="44"/>
        </w:rPr>
        <w:t></w:t>
      </w:r>
      <w:r w:rsidRPr="0065084D">
        <w:rPr>
          <w:rFonts w:ascii="Jomolhari" w:hAnsi="Jomolhari" w:cs="Jomolhari"/>
          <w:sz w:val="44"/>
          <w:szCs w:val="44"/>
        </w:rPr>
        <w:t>ན་པར་</w:t>
      </w:r>
      <w:r w:rsidRPr="0065084D">
        <w:rPr>
          <w:rFonts w:ascii="Jomolhari" w:eastAsia="MingLiU_HKSCS" w:hAnsi="Jomolhari" w:cs="Jomolhari"/>
          <w:sz w:val="44"/>
          <w:szCs w:val="44"/>
        </w:rPr>
        <w:t></w:t>
      </w:r>
      <w:r w:rsidRPr="0065084D">
        <w:rPr>
          <w:rFonts w:ascii="Jomolhari" w:hAnsi="Jomolhari" w:cs="Jomolhari"/>
          <w:sz w:val="44"/>
          <w:szCs w:val="44"/>
        </w:rPr>
        <w:t>་དང༌། །</w:t>
      </w:r>
    </w:p>
    <w:p w:rsidR="00B950B9" w:rsidRPr="00296280" w:rsidRDefault="00B950B9" w:rsidP="00B950B9">
      <w:pPr>
        <w:rPr>
          <w:rFonts w:ascii="Arial" w:hAnsi="Arial" w:cs="Arial"/>
          <w:b/>
          <w:sz w:val="28"/>
          <w:szCs w:val="32"/>
        </w:rPr>
      </w:pPr>
      <w:r w:rsidRPr="00296280">
        <w:rPr>
          <w:rFonts w:ascii="Arial" w:hAnsi="Arial" w:cs="Arial"/>
          <w:b/>
          <w:sz w:val="28"/>
          <w:szCs w:val="32"/>
        </w:rPr>
        <w:t>tuk je dzin par shu dang</w:t>
      </w:r>
    </w:p>
    <w:p w:rsidR="00B950B9" w:rsidRPr="0096162D" w:rsidRDefault="00B950B9" w:rsidP="00B950B9">
      <w:pPr>
        <w:rPr>
          <w:rFonts w:cs="Jomolhari"/>
          <w:szCs w:val="32"/>
        </w:rPr>
      </w:pPr>
      <w:r w:rsidRPr="0096162D">
        <w:rPr>
          <w:rFonts w:cs="Jomolhari"/>
          <w:szCs w:val="32"/>
        </w:rPr>
        <w:t>Please hold me with your compassion.</w:t>
      </w:r>
    </w:p>
    <w:p w:rsidR="00B950B9" w:rsidRPr="0096162D" w:rsidRDefault="00B950B9" w:rsidP="00B950B9">
      <w:pPr>
        <w:rPr>
          <w:rFonts w:cs="Jomolhari"/>
          <w:szCs w:val="32"/>
        </w:rPr>
      </w:pPr>
    </w:p>
    <w:p w:rsidR="00B950B9" w:rsidRPr="0065084D" w:rsidRDefault="00B950B9" w:rsidP="00B950B9">
      <w:pPr>
        <w:rPr>
          <w:rFonts w:ascii="Jomolhari" w:hAnsi="Jomolhari" w:cs="Jomolhari"/>
          <w:sz w:val="44"/>
          <w:szCs w:val="44"/>
        </w:rPr>
      </w:pPr>
      <w:r w:rsidRPr="0065084D">
        <w:rPr>
          <w:rFonts w:ascii="Jomolhari" w:hAnsi="Jomolhari" w:cs="Jomolhari"/>
          <w:sz w:val="44"/>
          <w:szCs w:val="44"/>
        </w:rPr>
        <w:t>ད</w:t>
      </w:r>
      <w:r w:rsidRPr="0065084D">
        <w:rPr>
          <w:rFonts w:ascii="Jomolhari" w:eastAsia="MingLiU_HKSCS" w:hAnsi="Jomolhari" w:cs="Jomolhari"/>
          <w:sz w:val="44"/>
          <w:szCs w:val="44"/>
        </w:rPr>
        <w:t></w:t>
      </w:r>
      <w:r w:rsidRPr="0065084D">
        <w:rPr>
          <w:rFonts w:ascii="Jomolhari" w:hAnsi="Jomolhari" w:cs="Jomolhari"/>
          <w:sz w:val="44"/>
          <w:szCs w:val="44"/>
        </w:rPr>
        <w:t>ས་བ་</w:t>
      </w:r>
      <w:r w:rsidRPr="0065084D">
        <w:rPr>
          <w:rFonts w:ascii="Jomolhari" w:eastAsia="MingLiU_HKSCS" w:hAnsi="Jomolhari" w:cs="Jomolhari"/>
          <w:sz w:val="44"/>
          <w:szCs w:val="44"/>
        </w:rPr>
        <w:t></w:t>
      </w:r>
      <w:r w:rsidRPr="0065084D">
        <w:rPr>
          <w:rFonts w:ascii="Jomolhari" w:hAnsi="Jomolhari" w:cs="Jomolhari"/>
          <w:sz w:val="44"/>
          <w:szCs w:val="44"/>
        </w:rPr>
        <w:t>་ཚན་ཁ་ཅན། །</w:t>
      </w:r>
    </w:p>
    <w:p w:rsidR="00B950B9" w:rsidRPr="00296280" w:rsidRDefault="00B950B9" w:rsidP="00B950B9">
      <w:pPr>
        <w:rPr>
          <w:rFonts w:ascii="Arial" w:hAnsi="Arial" w:cs="Arial"/>
          <w:b/>
          <w:sz w:val="28"/>
          <w:szCs w:val="32"/>
        </w:rPr>
      </w:pPr>
      <w:r w:rsidRPr="00296280">
        <w:rPr>
          <w:rFonts w:ascii="Arial" w:hAnsi="Arial" w:cs="Arial"/>
          <w:b/>
          <w:sz w:val="28"/>
          <w:szCs w:val="32"/>
        </w:rPr>
        <w:t>ngö dup kyi tsen kha chen</w:t>
      </w:r>
    </w:p>
    <w:p w:rsidR="00B950B9" w:rsidRPr="0096162D" w:rsidRDefault="00B950B9" w:rsidP="00B950B9">
      <w:pPr>
        <w:rPr>
          <w:rFonts w:cs="Jomolhari"/>
          <w:szCs w:val="32"/>
        </w:rPr>
      </w:pPr>
      <w:r w:rsidRPr="0096162D">
        <w:rPr>
          <w:rFonts w:cs="Jomolhari"/>
          <w:szCs w:val="32"/>
        </w:rPr>
        <w:t>The undisputed Kagyü lineage</w:t>
      </w:r>
    </w:p>
    <w:p w:rsidR="00B950B9" w:rsidRPr="0096162D" w:rsidRDefault="00B950B9" w:rsidP="00B950B9">
      <w:pPr>
        <w:rPr>
          <w:rFonts w:cs="Jomolhari"/>
          <w:szCs w:val="32"/>
        </w:rPr>
      </w:pPr>
      <w:r w:rsidRPr="0096162D">
        <w:rPr>
          <w:rFonts w:cs="Jomolhari"/>
          <w:szCs w:val="32"/>
        </w:rPr>
        <w:t xml:space="preserve"> </w:t>
      </w:r>
    </w:p>
    <w:p w:rsidR="00B950B9" w:rsidRPr="0065084D" w:rsidRDefault="00B950B9" w:rsidP="00B950B9">
      <w:pPr>
        <w:rPr>
          <w:rFonts w:ascii="Jomolhari" w:hAnsi="Jomolhari" w:cs="Jomolhari"/>
          <w:sz w:val="44"/>
          <w:szCs w:val="44"/>
        </w:rPr>
      </w:pPr>
      <w:r w:rsidRPr="0065084D">
        <w:rPr>
          <w:rFonts w:ascii="Jomolhari" w:hAnsi="Jomolhari" w:cs="Jomolhari"/>
          <w:sz w:val="44"/>
          <w:szCs w:val="44"/>
        </w:rPr>
        <w:t>བཀའ་བད་</w:t>
      </w:r>
      <w:r w:rsidRPr="0065084D">
        <w:rPr>
          <w:rFonts w:ascii="Jomolhari" w:eastAsia="MingLiU_HKSCS" w:hAnsi="Jomolhari" w:cs="Jomolhari"/>
          <w:sz w:val="44"/>
          <w:szCs w:val="44"/>
        </w:rPr>
        <w:t></w:t>
      </w:r>
      <w:r w:rsidRPr="0065084D">
        <w:rPr>
          <w:rFonts w:ascii="Jomolhari" w:hAnsi="Jomolhari" w:cs="Jomolhari"/>
          <w:sz w:val="44"/>
          <w:szCs w:val="44"/>
        </w:rPr>
        <w:t>ད་པ་</w:t>
      </w:r>
      <w:r w:rsidRPr="0065084D">
        <w:rPr>
          <w:rFonts w:ascii="Jomolhari" w:eastAsia="MingLiU_HKSCS" w:hAnsi="Jomolhari" w:cs="Jomolhari"/>
          <w:sz w:val="44"/>
          <w:szCs w:val="44"/>
        </w:rPr>
        <w:t></w:t>
      </w:r>
      <w:r w:rsidRPr="0065084D">
        <w:rPr>
          <w:rFonts w:ascii="Jomolhari" w:hAnsi="Jomolhari" w:cs="Jomolhari"/>
          <w:sz w:val="44"/>
          <w:szCs w:val="44"/>
        </w:rPr>
        <w:t>ད་པ། །</w:t>
      </w:r>
    </w:p>
    <w:p w:rsidR="00B950B9" w:rsidRPr="00296280" w:rsidRDefault="00B950B9" w:rsidP="00B950B9">
      <w:pPr>
        <w:rPr>
          <w:rFonts w:ascii="Arial" w:hAnsi="Arial" w:cs="Arial"/>
          <w:b/>
          <w:sz w:val="28"/>
          <w:szCs w:val="32"/>
        </w:rPr>
      </w:pPr>
      <w:r w:rsidRPr="00296280">
        <w:rPr>
          <w:rFonts w:ascii="Arial" w:hAnsi="Arial" w:cs="Arial"/>
          <w:b/>
          <w:sz w:val="28"/>
          <w:szCs w:val="32"/>
        </w:rPr>
        <w:t xml:space="preserve">ka </w:t>
      </w:r>
      <w:r w:rsidR="0065084D" w:rsidRPr="00296280">
        <w:rPr>
          <w:rFonts w:ascii="Arial" w:hAnsi="Arial" w:cs="Arial"/>
          <w:b/>
          <w:sz w:val="28"/>
          <w:szCs w:val="32"/>
        </w:rPr>
        <w:t>gyu</w:t>
      </w:r>
      <w:r w:rsidRPr="00296280">
        <w:rPr>
          <w:rFonts w:ascii="Arial" w:hAnsi="Arial" w:cs="Arial"/>
          <w:b/>
          <w:sz w:val="28"/>
          <w:szCs w:val="32"/>
        </w:rPr>
        <w:t xml:space="preserve"> tsö pa me pa</w:t>
      </w:r>
    </w:p>
    <w:p w:rsidR="00B950B9" w:rsidRPr="0096162D" w:rsidRDefault="00B950B9" w:rsidP="00B950B9">
      <w:pPr>
        <w:rPr>
          <w:rFonts w:cs="Jomolhari"/>
          <w:szCs w:val="32"/>
        </w:rPr>
      </w:pPr>
      <w:r w:rsidRPr="0096162D">
        <w:rPr>
          <w:rFonts w:cs="Jomolhari"/>
          <w:szCs w:val="32"/>
        </w:rPr>
        <w:t>Holds the power of the siddhis,</w:t>
      </w:r>
    </w:p>
    <w:p w:rsidR="00B950B9" w:rsidRPr="0096162D" w:rsidRDefault="00B950B9" w:rsidP="00B950B9">
      <w:pPr>
        <w:rPr>
          <w:rFonts w:cs="Jomolhari"/>
          <w:szCs w:val="32"/>
        </w:rPr>
      </w:pPr>
    </w:p>
    <w:p w:rsidR="00B950B9" w:rsidRPr="00465F42" w:rsidRDefault="00B950B9" w:rsidP="00B950B9">
      <w:pPr>
        <w:rPr>
          <w:rFonts w:ascii="Jomolhari" w:hAnsi="Jomolhari" w:cs="Jomolhari"/>
          <w:sz w:val="44"/>
          <w:szCs w:val="44"/>
        </w:rPr>
      </w:pPr>
      <w:r w:rsidRPr="00465F42">
        <w:rPr>
          <w:rFonts w:ascii="Jomolhari" w:hAnsi="Jomolhari" w:cs="Jomolhari"/>
          <w:sz w:val="44"/>
          <w:szCs w:val="44"/>
        </w:rPr>
        <w:t>ད</w:t>
      </w:r>
      <w:r w:rsidRPr="00465F42">
        <w:rPr>
          <w:rFonts w:ascii="Jomolhari" w:eastAsia="MingLiU_HKSCS" w:hAnsi="Jomolhari" w:cs="Jomolhari"/>
          <w:sz w:val="44"/>
          <w:szCs w:val="44"/>
        </w:rPr>
        <w:t></w:t>
      </w:r>
      <w:r w:rsidRPr="00465F42">
        <w:rPr>
          <w:rFonts w:ascii="Jomolhari" w:hAnsi="Jomolhari" w:cs="Jomolhari"/>
          <w:sz w:val="44"/>
          <w:szCs w:val="44"/>
        </w:rPr>
        <w:t>་ད་འ</w:t>
      </w:r>
      <w:r w:rsidRPr="00465F42">
        <w:rPr>
          <w:rFonts w:ascii="Jomolhari" w:eastAsia="MingLiU_HKSCS" w:hAnsi="Jomolhari" w:cs="Jomolhari"/>
          <w:sz w:val="44"/>
          <w:szCs w:val="44"/>
        </w:rPr>
        <w:t></w:t>
      </w:r>
      <w:r w:rsidRPr="00465F42">
        <w:rPr>
          <w:rFonts w:ascii="Jomolhari" w:hAnsi="Jomolhari" w:cs="Jomolhari"/>
          <w:sz w:val="44"/>
          <w:szCs w:val="44"/>
        </w:rPr>
        <w:t>ལ་བ</w:t>
      </w:r>
      <w:r w:rsidRPr="00465F42">
        <w:rPr>
          <w:rFonts w:ascii="Jomolhari" w:eastAsia="MingLiU_HKSCS" w:hAnsi="Jomolhari" w:cs="Jomolhari"/>
          <w:sz w:val="44"/>
          <w:szCs w:val="44"/>
        </w:rPr>
        <w:t></w:t>
      </w:r>
      <w:r w:rsidRPr="00465F42">
        <w:rPr>
          <w:rFonts w:ascii="Jomolhari" w:hAnsi="Jomolhari" w:cs="Jomolhari"/>
          <w:sz w:val="44"/>
          <w:szCs w:val="44"/>
        </w:rPr>
        <w:t>་</w:t>
      </w:r>
      <w:r w:rsidRPr="00465F42">
        <w:rPr>
          <w:rFonts w:ascii="Jomolhari" w:eastAsia="MingLiU_HKSCS" w:hAnsi="Jomolhari" w:cs="Jomolhari"/>
          <w:sz w:val="44"/>
          <w:szCs w:val="44"/>
        </w:rPr>
        <w:t></w:t>
      </w:r>
      <w:r w:rsidRPr="00465F42">
        <w:rPr>
          <w:rFonts w:ascii="Jomolhari" w:hAnsi="Jomolhari" w:cs="Jomolhari"/>
          <w:sz w:val="44"/>
          <w:szCs w:val="44"/>
        </w:rPr>
        <w:t>ས་པ། །</w:t>
      </w:r>
    </w:p>
    <w:p w:rsidR="00B950B9" w:rsidRPr="00296280" w:rsidRDefault="00B950B9" w:rsidP="00B950B9">
      <w:pPr>
        <w:rPr>
          <w:rFonts w:ascii="Arial" w:hAnsi="Arial" w:cs="Arial"/>
          <w:b/>
          <w:sz w:val="28"/>
          <w:szCs w:val="32"/>
        </w:rPr>
      </w:pPr>
      <w:r w:rsidRPr="00296280">
        <w:rPr>
          <w:rFonts w:ascii="Arial" w:hAnsi="Arial" w:cs="Arial"/>
          <w:b/>
          <w:sz w:val="28"/>
          <w:szCs w:val="32"/>
        </w:rPr>
        <w:t>mu gö dul way nü pa</w:t>
      </w:r>
    </w:p>
    <w:p w:rsidR="00B950B9" w:rsidRPr="0096162D" w:rsidRDefault="00B950B9" w:rsidP="00B950B9">
      <w:pPr>
        <w:rPr>
          <w:rFonts w:cs="Jomolhari"/>
          <w:szCs w:val="32"/>
        </w:rPr>
      </w:pPr>
      <w:r w:rsidRPr="0096162D">
        <w:rPr>
          <w:rFonts w:cs="Jomolhari"/>
          <w:szCs w:val="32"/>
        </w:rPr>
        <w:t>And can tame wild sentient beings—</w:t>
      </w:r>
    </w:p>
    <w:p w:rsidR="00B950B9" w:rsidRPr="0096162D" w:rsidRDefault="00B950B9" w:rsidP="00B950B9">
      <w:pPr>
        <w:rPr>
          <w:rFonts w:cs="Jomolhari"/>
          <w:szCs w:val="32"/>
        </w:rPr>
      </w:pPr>
    </w:p>
    <w:p w:rsidR="00B950B9" w:rsidRPr="00465F42" w:rsidRDefault="00B950B9" w:rsidP="00B950B9">
      <w:pPr>
        <w:rPr>
          <w:rFonts w:ascii="Jomolhari" w:hAnsi="Jomolhari" w:cs="Jomolhari"/>
          <w:sz w:val="44"/>
          <w:szCs w:val="44"/>
        </w:rPr>
      </w:pPr>
      <w:r w:rsidRPr="00465F42">
        <w:rPr>
          <w:rFonts w:ascii="Jomolhari" w:hAnsi="Jomolhari" w:cs="Jomolhari"/>
          <w:sz w:val="44"/>
          <w:szCs w:val="44"/>
        </w:rPr>
        <w:t>འ</w:t>
      </w:r>
      <w:r w:rsidRPr="00465F42">
        <w:rPr>
          <w:rFonts w:ascii="Jomolhari" w:eastAsia="MingLiU_HKSCS" w:hAnsi="Jomolhari" w:cs="Jomolhari"/>
          <w:sz w:val="44"/>
          <w:szCs w:val="44"/>
        </w:rPr>
        <w:t></w:t>
      </w:r>
      <w:r w:rsidRPr="00465F42">
        <w:rPr>
          <w:rFonts w:ascii="Jomolhari" w:hAnsi="Jomolhari" w:cs="Jomolhari"/>
          <w:sz w:val="44"/>
          <w:szCs w:val="44"/>
        </w:rPr>
        <w:t>ན་ལས་འན་</w:t>
      </w:r>
      <w:r w:rsidRPr="00465F42">
        <w:rPr>
          <w:rFonts w:ascii="Jomolhari" w:eastAsia="MingLiU_HKSCS" w:hAnsi="Jomolhari" w:cs="Jomolhari"/>
          <w:sz w:val="44"/>
          <w:szCs w:val="44"/>
        </w:rPr>
        <w:t></w:t>
      </w:r>
      <w:r w:rsidRPr="00465F42">
        <w:rPr>
          <w:rFonts w:ascii="Jomolhari" w:hAnsi="Jomolhari" w:cs="Jomolhari"/>
          <w:sz w:val="44"/>
          <w:szCs w:val="44"/>
        </w:rPr>
        <w:t>་</w:t>
      </w:r>
      <w:r w:rsidRPr="00465F42">
        <w:rPr>
          <w:rFonts w:ascii="Jomolhari" w:eastAsia="MingLiU_HKSCS" w:hAnsi="Jomolhari" w:cs="Jomolhari"/>
          <w:sz w:val="44"/>
          <w:szCs w:val="44"/>
        </w:rPr>
        <w:t></w:t>
      </w:r>
      <w:r w:rsidRPr="00465F42">
        <w:rPr>
          <w:rFonts w:ascii="Jomolhari" w:hAnsi="Jomolhari" w:cs="Jomolhari"/>
          <w:sz w:val="44"/>
          <w:szCs w:val="44"/>
        </w:rPr>
        <w:t>ལ་བ། །</w:t>
      </w:r>
    </w:p>
    <w:p w:rsidR="00B950B9" w:rsidRPr="00296280" w:rsidRDefault="00B950B9" w:rsidP="00B950B9">
      <w:pPr>
        <w:rPr>
          <w:rFonts w:ascii="Arial" w:hAnsi="Arial" w:cs="Arial"/>
          <w:b/>
          <w:sz w:val="28"/>
          <w:szCs w:val="32"/>
        </w:rPr>
      </w:pPr>
      <w:r w:rsidRPr="00296280">
        <w:rPr>
          <w:rFonts w:ascii="Arial" w:hAnsi="Arial" w:cs="Arial"/>
          <w:b/>
          <w:sz w:val="28"/>
          <w:szCs w:val="32"/>
        </w:rPr>
        <w:t>trin le dren da dral wa</w:t>
      </w:r>
    </w:p>
    <w:p w:rsidR="00B950B9" w:rsidRPr="0096162D" w:rsidRDefault="00B950B9" w:rsidP="00B950B9">
      <w:pPr>
        <w:rPr>
          <w:rFonts w:cs="Jomolhari"/>
          <w:szCs w:val="32"/>
        </w:rPr>
      </w:pPr>
      <w:r w:rsidRPr="0096162D">
        <w:rPr>
          <w:rFonts w:cs="Jomolhari"/>
          <w:szCs w:val="32"/>
        </w:rPr>
        <w:t>Your enlightened activity is peerless.</w:t>
      </w:r>
    </w:p>
    <w:p w:rsidR="00B950B9" w:rsidRPr="0096162D" w:rsidRDefault="00B950B9" w:rsidP="00B950B9">
      <w:pPr>
        <w:rPr>
          <w:rFonts w:cs="Jomolhari"/>
          <w:szCs w:val="32"/>
        </w:rPr>
      </w:pPr>
      <w:r w:rsidRPr="0096162D">
        <w:rPr>
          <w:rFonts w:cs="Jomolhari"/>
          <w:szCs w:val="32"/>
        </w:rPr>
        <w:t xml:space="preserve"> </w:t>
      </w:r>
    </w:p>
    <w:p w:rsidR="00B950B9" w:rsidRPr="00465F42" w:rsidRDefault="00B950B9" w:rsidP="00B950B9">
      <w:pPr>
        <w:rPr>
          <w:rFonts w:ascii="Jomolhari" w:hAnsi="Jomolhari" w:cs="Jomolhari"/>
          <w:sz w:val="44"/>
          <w:szCs w:val="44"/>
        </w:rPr>
      </w:pPr>
      <w:r w:rsidRPr="00465F42">
        <w:rPr>
          <w:rFonts w:ascii="Jomolhari" w:eastAsia="MingLiU_HKSCS" w:hAnsi="Jomolhari" w:cs="Jomolhari"/>
          <w:sz w:val="44"/>
          <w:szCs w:val="44"/>
        </w:rPr>
        <w:t></w:t>
      </w:r>
      <w:r w:rsidRPr="00465F42">
        <w:rPr>
          <w:rFonts w:ascii="Jomolhari" w:hAnsi="Jomolhari" w:cs="Jomolhari"/>
          <w:sz w:val="44"/>
          <w:szCs w:val="44"/>
        </w:rPr>
        <w:t>གས་པ</w:t>
      </w:r>
      <w:r w:rsidRPr="00465F42">
        <w:rPr>
          <w:rFonts w:ascii="Jomolhari" w:eastAsia="MingLiU_HKSCS" w:hAnsi="Jomolhari" w:cs="Jomolhari"/>
          <w:sz w:val="44"/>
          <w:szCs w:val="44"/>
        </w:rPr>
        <w:t></w:t>
      </w:r>
      <w:r w:rsidRPr="00465F42">
        <w:rPr>
          <w:rFonts w:ascii="Jomolhari" w:hAnsi="Jomolhari" w:cs="Jomolhari"/>
          <w:sz w:val="44"/>
          <w:szCs w:val="44"/>
        </w:rPr>
        <w:t>་སངས་ས་དམ་པ། །</w:t>
      </w:r>
    </w:p>
    <w:p w:rsidR="00B950B9" w:rsidRPr="00296280" w:rsidRDefault="00B950B9" w:rsidP="00B950B9">
      <w:pPr>
        <w:rPr>
          <w:rFonts w:ascii="Arial" w:hAnsi="Arial" w:cs="Arial"/>
          <w:b/>
          <w:sz w:val="28"/>
          <w:szCs w:val="32"/>
        </w:rPr>
      </w:pPr>
      <w:r w:rsidRPr="00296280">
        <w:rPr>
          <w:rFonts w:ascii="Arial" w:hAnsi="Arial" w:cs="Arial"/>
          <w:b/>
          <w:sz w:val="28"/>
          <w:szCs w:val="32"/>
        </w:rPr>
        <w:t>dzog pay sang gye dam pa</w:t>
      </w:r>
    </w:p>
    <w:p w:rsidR="00B950B9" w:rsidRPr="0096162D" w:rsidRDefault="00B950B9" w:rsidP="00B950B9">
      <w:pPr>
        <w:rPr>
          <w:rFonts w:cs="Jomolhari"/>
          <w:szCs w:val="32"/>
        </w:rPr>
      </w:pPr>
      <w:r w:rsidRPr="0096162D">
        <w:rPr>
          <w:rFonts w:cs="Jomolhari"/>
          <w:szCs w:val="32"/>
        </w:rPr>
        <w:t>You are the genuine and perfect Buddha.</w:t>
      </w:r>
    </w:p>
    <w:p w:rsidR="00B950B9" w:rsidRPr="00465F42" w:rsidRDefault="00B950B9" w:rsidP="00B950B9">
      <w:pPr>
        <w:rPr>
          <w:rFonts w:ascii="Jomolhari" w:hAnsi="Jomolhari" w:cs="Jomolhari"/>
          <w:sz w:val="44"/>
          <w:szCs w:val="44"/>
        </w:rPr>
      </w:pPr>
      <w:r w:rsidRPr="00465F42">
        <w:rPr>
          <w:rFonts w:ascii="Jomolhari" w:hAnsi="Jomolhari" w:cs="Jomolhari"/>
          <w:sz w:val="44"/>
          <w:szCs w:val="44"/>
        </w:rPr>
        <w:lastRenderedPageBreak/>
        <w:t>་ག</w:t>
      </w:r>
      <w:r w:rsidRPr="00465F42">
        <w:rPr>
          <w:rFonts w:ascii="Jomolhari" w:eastAsia="MingLiU_HKSCS" w:hAnsi="Jomolhari" w:cs="Jomolhari"/>
          <w:sz w:val="44"/>
          <w:szCs w:val="44"/>
        </w:rPr>
        <w:t></w:t>
      </w:r>
      <w:r w:rsidRPr="00465F42">
        <w:rPr>
          <w:rFonts w:ascii="Jomolhari" w:hAnsi="Jomolhari" w:cs="Jomolhari"/>
          <w:sz w:val="44"/>
          <w:szCs w:val="44"/>
        </w:rPr>
        <w:t>མ་ད་</w:t>
      </w:r>
      <w:r w:rsidRPr="00465F42">
        <w:rPr>
          <w:rFonts w:ascii="Jomolhari" w:eastAsia="MingLiU_HKSCS" w:hAnsi="Jomolhari" w:cs="Jomolhari"/>
          <w:sz w:val="44"/>
          <w:szCs w:val="44"/>
        </w:rPr>
        <w:t></w:t>
      </w:r>
      <w:r w:rsidRPr="00465F42">
        <w:rPr>
          <w:rFonts w:ascii="Jomolhari" w:hAnsi="Jomolhari" w:cs="Jomolhari"/>
          <w:sz w:val="44"/>
          <w:szCs w:val="44"/>
        </w:rPr>
        <w:t>་དང་བཅས་པ། །</w:t>
      </w:r>
    </w:p>
    <w:p w:rsidR="00B950B9" w:rsidRPr="00296280" w:rsidRDefault="00B950B9" w:rsidP="00B950B9">
      <w:pPr>
        <w:rPr>
          <w:rFonts w:ascii="Arial" w:hAnsi="Arial" w:cs="Arial"/>
          <w:b/>
          <w:sz w:val="28"/>
          <w:szCs w:val="32"/>
        </w:rPr>
      </w:pPr>
      <w:r w:rsidRPr="00296280">
        <w:rPr>
          <w:rFonts w:ascii="Arial" w:hAnsi="Arial" w:cs="Arial"/>
          <w:b/>
          <w:sz w:val="28"/>
          <w:szCs w:val="32"/>
        </w:rPr>
        <w:t>go sum ge tsa dang che pa</w:t>
      </w:r>
    </w:p>
    <w:p w:rsidR="00B950B9" w:rsidRPr="0096162D" w:rsidRDefault="00B950B9" w:rsidP="00B950B9">
      <w:pPr>
        <w:rPr>
          <w:rFonts w:cs="Jomolhari"/>
          <w:szCs w:val="32"/>
        </w:rPr>
      </w:pPr>
      <w:r w:rsidRPr="0096162D">
        <w:rPr>
          <w:rFonts w:cs="Jomolhari"/>
          <w:szCs w:val="32"/>
        </w:rPr>
        <w:t>For the benefit of all the limitless sentient beings,</w:t>
      </w:r>
    </w:p>
    <w:p w:rsidR="00B950B9" w:rsidRPr="0096162D" w:rsidRDefault="00B950B9" w:rsidP="00B950B9">
      <w:pPr>
        <w:rPr>
          <w:rFonts w:cs="Jomolhari"/>
          <w:szCs w:val="32"/>
        </w:rPr>
      </w:pPr>
    </w:p>
    <w:p w:rsidR="00B950B9" w:rsidRPr="00465F42" w:rsidRDefault="00B950B9" w:rsidP="00B950B9">
      <w:pPr>
        <w:rPr>
          <w:rFonts w:ascii="Jomolhari" w:hAnsi="Jomolhari" w:cs="Jomolhari"/>
          <w:sz w:val="44"/>
          <w:szCs w:val="44"/>
        </w:rPr>
      </w:pPr>
      <w:r w:rsidRPr="00465F42">
        <w:rPr>
          <w:rFonts w:ascii="Jomolhari" w:hAnsi="Jomolhari" w:cs="Jomolhari"/>
          <w:sz w:val="44"/>
          <w:szCs w:val="44"/>
        </w:rPr>
        <w:t>མཐའ་</w:t>
      </w:r>
      <w:r w:rsidRPr="00465F42">
        <w:rPr>
          <w:rFonts w:ascii="Jomolhari" w:eastAsia="MingLiU_HKSCS" w:hAnsi="Jomolhari" w:cs="Jomolhari"/>
          <w:sz w:val="44"/>
          <w:szCs w:val="44"/>
        </w:rPr>
        <w:t></w:t>
      </w:r>
      <w:r w:rsidRPr="00465F42">
        <w:rPr>
          <w:rFonts w:ascii="Jomolhari" w:hAnsi="Jomolhari" w:cs="Jomolhari"/>
          <w:sz w:val="44"/>
          <w:szCs w:val="44"/>
        </w:rPr>
        <w:t>ད་</w:t>
      </w:r>
      <w:r w:rsidRPr="00465F42">
        <w:rPr>
          <w:rFonts w:ascii="Jomolhari" w:eastAsia="MingLiU_HKSCS" w:hAnsi="Jomolhari" w:cs="Jomolhari"/>
          <w:sz w:val="44"/>
          <w:szCs w:val="44"/>
        </w:rPr>
        <w:t></w:t>
      </w:r>
      <w:r w:rsidRPr="00465F42">
        <w:rPr>
          <w:rFonts w:ascii="Jomolhari" w:hAnsi="Jomolhari" w:cs="Jomolhari"/>
          <w:sz w:val="44"/>
          <w:szCs w:val="44"/>
        </w:rPr>
        <w:t>མས་ཅན་</w:t>
      </w:r>
      <w:r w:rsidRPr="00465F42">
        <w:rPr>
          <w:rFonts w:ascii="Jomolhari" w:eastAsia="MingLiU_HKSCS" w:hAnsi="Jomolhari" w:cs="Jomolhari"/>
          <w:sz w:val="44"/>
          <w:szCs w:val="44"/>
        </w:rPr>
        <w:t></w:t>
      </w:r>
      <w:r w:rsidRPr="00465F42">
        <w:rPr>
          <w:rFonts w:ascii="Jomolhari" w:hAnsi="Jomolhari" w:cs="Jomolhari"/>
          <w:sz w:val="44"/>
          <w:szCs w:val="44"/>
        </w:rPr>
        <w:t>ན་</w:t>
      </w:r>
      <w:r w:rsidRPr="00465F42">
        <w:rPr>
          <w:rFonts w:ascii="Jomolhari" w:eastAsia="MingLiU_HKSCS" w:hAnsi="Jomolhari" w:cs="Jomolhari"/>
          <w:sz w:val="44"/>
          <w:szCs w:val="44"/>
        </w:rPr>
        <w:t></w:t>
      </w:r>
      <w:r w:rsidRPr="00465F42">
        <w:rPr>
          <w:rFonts w:ascii="Jomolhari" w:hAnsi="Jomolhari" w:cs="Jomolhari"/>
          <w:sz w:val="44"/>
          <w:szCs w:val="44"/>
        </w:rPr>
        <w:t>། །</w:t>
      </w:r>
    </w:p>
    <w:p w:rsidR="00B950B9" w:rsidRPr="00296280" w:rsidRDefault="00B950B9" w:rsidP="00B950B9">
      <w:pPr>
        <w:rPr>
          <w:rFonts w:ascii="Arial" w:hAnsi="Arial" w:cs="Arial"/>
          <w:b/>
          <w:sz w:val="28"/>
          <w:szCs w:val="32"/>
        </w:rPr>
      </w:pPr>
      <w:r w:rsidRPr="00296280">
        <w:rPr>
          <w:rFonts w:ascii="Arial" w:hAnsi="Arial" w:cs="Arial"/>
          <w:b/>
          <w:sz w:val="28"/>
          <w:szCs w:val="32"/>
        </w:rPr>
        <w:t>ta me sem chen dön du</w:t>
      </w:r>
    </w:p>
    <w:p w:rsidR="00B950B9" w:rsidRPr="0096162D" w:rsidRDefault="00B950B9" w:rsidP="00B950B9">
      <w:pPr>
        <w:rPr>
          <w:rFonts w:cs="Jomolhari"/>
          <w:szCs w:val="32"/>
        </w:rPr>
      </w:pPr>
      <w:r w:rsidRPr="0096162D">
        <w:rPr>
          <w:rFonts w:cs="Jomolhari"/>
          <w:szCs w:val="32"/>
        </w:rPr>
        <w:t>This very moment, I offer you</w:t>
      </w:r>
    </w:p>
    <w:p w:rsidR="00B950B9" w:rsidRPr="0096162D" w:rsidRDefault="00B950B9" w:rsidP="00B950B9">
      <w:pPr>
        <w:rPr>
          <w:rFonts w:cs="Jomolhari"/>
          <w:szCs w:val="32"/>
        </w:rPr>
      </w:pPr>
      <w:r w:rsidRPr="0096162D">
        <w:rPr>
          <w:rFonts w:cs="Jomolhari"/>
          <w:szCs w:val="32"/>
        </w:rPr>
        <w:t xml:space="preserve"> </w:t>
      </w:r>
    </w:p>
    <w:p w:rsidR="00B950B9" w:rsidRPr="00465F42" w:rsidRDefault="00B950B9" w:rsidP="00B950B9">
      <w:pPr>
        <w:rPr>
          <w:rFonts w:ascii="Jomolhari" w:hAnsi="Jomolhari" w:cs="Jomolhari"/>
          <w:sz w:val="44"/>
          <w:szCs w:val="44"/>
        </w:rPr>
      </w:pPr>
      <w:r w:rsidRPr="00465F42">
        <w:rPr>
          <w:rFonts w:ascii="Jomolhari" w:hAnsi="Jomolhari" w:cs="Jomolhari"/>
          <w:sz w:val="44"/>
          <w:szCs w:val="44"/>
        </w:rPr>
        <w:t>ད་</w:t>
      </w:r>
      <w:r w:rsidRPr="00465F42">
        <w:rPr>
          <w:rFonts w:ascii="Jomolhari" w:eastAsia="MingLiU_HKSCS" w:hAnsi="Jomolhari" w:cs="Jomolhari"/>
          <w:sz w:val="44"/>
          <w:szCs w:val="44"/>
        </w:rPr>
        <w:t></w:t>
      </w:r>
      <w:r w:rsidRPr="00465F42">
        <w:rPr>
          <w:rFonts w:ascii="Jomolhari" w:hAnsi="Jomolhari" w:cs="Jomolhari"/>
          <w:sz w:val="44"/>
          <w:szCs w:val="44"/>
        </w:rPr>
        <w:t>་ད་</w:t>
      </w:r>
      <w:r w:rsidRPr="00465F42">
        <w:rPr>
          <w:rFonts w:ascii="Jomolhari" w:eastAsia="MingLiU_HKSCS" w:hAnsi="Jomolhari" w:cs="Jomolhari"/>
          <w:sz w:val="44"/>
          <w:szCs w:val="44"/>
        </w:rPr>
        <w:t></w:t>
      </w:r>
      <w:r w:rsidRPr="00465F42">
        <w:rPr>
          <w:rFonts w:ascii="Jomolhari" w:hAnsi="Jomolhari" w:cs="Jomolhari"/>
          <w:sz w:val="44"/>
          <w:szCs w:val="44"/>
        </w:rPr>
        <w:t>་འལ་</w:t>
      </w:r>
      <w:r w:rsidRPr="00465F42">
        <w:rPr>
          <w:rFonts w:ascii="Jomolhari" w:eastAsia="MingLiU_HKSCS" w:hAnsi="Jomolhari" w:cs="Jomolhari"/>
          <w:sz w:val="44"/>
          <w:szCs w:val="44"/>
        </w:rPr>
        <w:t></w:t>
      </w:r>
      <w:r w:rsidRPr="00465F42">
        <w:rPr>
          <w:rFonts w:ascii="Jomolhari" w:hAnsi="Jomolhari" w:cs="Jomolhari"/>
          <w:sz w:val="44"/>
          <w:szCs w:val="44"/>
        </w:rPr>
        <w:t>། །</w:t>
      </w:r>
    </w:p>
    <w:p w:rsidR="00B950B9" w:rsidRPr="00296280" w:rsidRDefault="00B950B9" w:rsidP="00B950B9">
      <w:pPr>
        <w:rPr>
          <w:rFonts w:ascii="Arial" w:hAnsi="Arial" w:cs="Arial"/>
          <w:b/>
          <w:sz w:val="28"/>
          <w:szCs w:val="32"/>
        </w:rPr>
      </w:pPr>
      <w:r w:rsidRPr="00296280">
        <w:rPr>
          <w:rFonts w:ascii="Arial" w:hAnsi="Arial" w:cs="Arial"/>
          <w:b/>
          <w:sz w:val="28"/>
          <w:szCs w:val="32"/>
        </w:rPr>
        <w:t>da ta nyi du bül lo</w:t>
      </w:r>
    </w:p>
    <w:p w:rsidR="00B950B9" w:rsidRPr="0096162D" w:rsidRDefault="00B950B9" w:rsidP="00B950B9">
      <w:pPr>
        <w:rPr>
          <w:rFonts w:cs="Jomolhari"/>
          <w:szCs w:val="32"/>
        </w:rPr>
      </w:pPr>
      <w:r w:rsidRPr="0096162D">
        <w:rPr>
          <w:rFonts w:cs="Jomolhari"/>
          <w:szCs w:val="32"/>
        </w:rPr>
        <w:t>My body, speech, and mind, and all my roots of virtue.</w:t>
      </w:r>
    </w:p>
    <w:p w:rsidR="00B950B9" w:rsidRPr="0096162D" w:rsidRDefault="00B950B9" w:rsidP="00B950B9">
      <w:pPr>
        <w:rPr>
          <w:rFonts w:cs="Jomolhari"/>
          <w:szCs w:val="32"/>
        </w:rPr>
      </w:pPr>
    </w:p>
    <w:p w:rsidR="00B950B9" w:rsidRPr="00465F42" w:rsidRDefault="00B950B9" w:rsidP="00B950B9">
      <w:pPr>
        <w:rPr>
          <w:rFonts w:ascii="Jomolhari" w:hAnsi="Jomolhari" w:cs="Jomolhari"/>
          <w:sz w:val="44"/>
          <w:szCs w:val="44"/>
        </w:rPr>
      </w:pPr>
      <w:r w:rsidRPr="00465F42">
        <w:rPr>
          <w:rFonts w:ascii="Jomolhari" w:hAnsi="Jomolhari" w:cs="Jomolhari"/>
          <w:sz w:val="44"/>
          <w:szCs w:val="44"/>
        </w:rPr>
        <w:t>བ</w:t>
      </w:r>
      <w:r w:rsidRPr="00465F42">
        <w:rPr>
          <w:rFonts w:ascii="Jomolhari" w:eastAsia="MingLiU_HKSCS" w:hAnsi="Jomolhari" w:cs="Jomolhari"/>
          <w:sz w:val="44"/>
          <w:szCs w:val="44"/>
        </w:rPr>
        <w:t></w:t>
      </w:r>
      <w:r w:rsidRPr="00465F42">
        <w:rPr>
          <w:rFonts w:ascii="Jomolhari" w:hAnsi="Jomolhari" w:cs="Jomolhari"/>
          <w:sz w:val="44"/>
          <w:szCs w:val="44"/>
        </w:rPr>
        <w:t>་བ་</w:t>
      </w:r>
      <w:r w:rsidRPr="00465F42">
        <w:rPr>
          <w:rFonts w:ascii="Jomolhari" w:eastAsia="MingLiU_HKSCS" w:hAnsi="Jomolhari" w:cs="Jomolhari"/>
          <w:sz w:val="44"/>
          <w:szCs w:val="44"/>
        </w:rPr>
        <w:t></w:t>
      </w:r>
      <w:r w:rsidRPr="00465F42">
        <w:rPr>
          <w:rFonts w:ascii="Jomolhari" w:hAnsi="Jomolhari" w:cs="Jomolhari"/>
          <w:sz w:val="44"/>
          <w:szCs w:val="44"/>
        </w:rPr>
        <w:t>ན་</w:t>
      </w:r>
      <w:r w:rsidRPr="00465F42">
        <w:rPr>
          <w:rFonts w:ascii="Jomolhari" w:eastAsia="MingLiU_HKSCS" w:hAnsi="Jomolhari" w:cs="Jomolhari"/>
          <w:sz w:val="44"/>
          <w:szCs w:val="44"/>
        </w:rPr>
        <w:t></w:t>
      </w:r>
      <w:r w:rsidRPr="00465F42">
        <w:rPr>
          <w:rFonts w:ascii="Jomolhari" w:hAnsi="Jomolhari" w:cs="Jomolhari"/>
          <w:sz w:val="44"/>
          <w:szCs w:val="44"/>
        </w:rPr>
        <w:t>ས་བ</w:t>
      </w:r>
      <w:r w:rsidRPr="00465F42">
        <w:rPr>
          <w:rFonts w:ascii="Jomolhari" w:eastAsia="MingLiU_HKSCS" w:hAnsi="Jomolhari" w:cs="Jomolhari"/>
          <w:sz w:val="44"/>
          <w:szCs w:val="44"/>
        </w:rPr>
        <w:t></w:t>
      </w:r>
      <w:r w:rsidRPr="00465F42">
        <w:rPr>
          <w:rFonts w:ascii="Jomolhari" w:hAnsi="Jomolhari" w:cs="Jomolhari"/>
          <w:sz w:val="44"/>
          <w:szCs w:val="44"/>
        </w:rPr>
        <w:t>ས་</w:t>
      </w:r>
      <w:r w:rsidRPr="00465F42">
        <w:rPr>
          <w:rFonts w:ascii="Jomolhari" w:eastAsia="MingLiU_HKSCS" w:hAnsi="Jomolhari" w:cs="Jomolhari"/>
          <w:sz w:val="44"/>
          <w:szCs w:val="44"/>
        </w:rPr>
        <w:t></w:t>
      </w:r>
      <w:r w:rsidRPr="00465F42">
        <w:rPr>
          <w:rFonts w:ascii="Jomolhari" w:hAnsi="Jomolhari" w:cs="Jomolhari"/>
          <w:sz w:val="44"/>
          <w:szCs w:val="44"/>
        </w:rPr>
        <w:t>ག །</w:t>
      </w:r>
    </w:p>
    <w:p w:rsidR="00B950B9" w:rsidRPr="00296280" w:rsidRDefault="00B950B9" w:rsidP="00B950B9">
      <w:pPr>
        <w:rPr>
          <w:rFonts w:ascii="Arial" w:hAnsi="Arial" w:cs="Arial"/>
          <w:b/>
          <w:sz w:val="28"/>
          <w:szCs w:val="32"/>
        </w:rPr>
      </w:pPr>
      <w:r w:rsidRPr="00296280">
        <w:rPr>
          <w:rFonts w:ascii="Arial" w:hAnsi="Arial" w:cs="Arial"/>
          <w:b/>
          <w:sz w:val="28"/>
          <w:szCs w:val="32"/>
        </w:rPr>
        <w:t>tse wa chen poy she shik</w:t>
      </w:r>
    </w:p>
    <w:p w:rsidR="00B950B9" w:rsidRPr="0096162D" w:rsidRDefault="00B950B9" w:rsidP="00B950B9">
      <w:pPr>
        <w:rPr>
          <w:rFonts w:cs="Jomolhari"/>
          <w:szCs w:val="32"/>
        </w:rPr>
      </w:pPr>
      <w:r w:rsidRPr="0096162D">
        <w:rPr>
          <w:rFonts w:cs="Jomolhari"/>
          <w:szCs w:val="32"/>
        </w:rPr>
        <w:t>Please accept them with your great love.</w:t>
      </w:r>
    </w:p>
    <w:p w:rsidR="00B950B9" w:rsidRPr="0096162D" w:rsidRDefault="00B950B9" w:rsidP="00B950B9">
      <w:pPr>
        <w:rPr>
          <w:rFonts w:cs="Jomolhari"/>
          <w:szCs w:val="32"/>
        </w:rPr>
      </w:pPr>
    </w:p>
    <w:p w:rsidR="00B950B9" w:rsidRPr="00465F42" w:rsidRDefault="00B950B9" w:rsidP="00B950B9">
      <w:pPr>
        <w:rPr>
          <w:rFonts w:ascii="Jomolhari" w:hAnsi="Jomolhari" w:cs="Jomolhari"/>
          <w:sz w:val="44"/>
          <w:szCs w:val="44"/>
        </w:rPr>
      </w:pPr>
      <w:r w:rsidRPr="00465F42">
        <w:rPr>
          <w:rFonts w:ascii="Jomolhari" w:hAnsi="Jomolhari" w:cs="Jomolhari"/>
          <w:sz w:val="44"/>
          <w:szCs w:val="44"/>
        </w:rPr>
        <w:t>བ</w:t>
      </w:r>
      <w:r w:rsidRPr="00465F42">
        <w:rPr>
          <w:rFonts w:ascii="Jomolhari" w:eastAsia="MingLiU_HKSCS" w:hAnsi="Jomolhari" w:cs="Jomolhari"/>
          <w:sz w:val="44"/>
          <w:szCs w:val="44"/>
        </w:rPr>
        <w:t></w:t>
      </w:r>
      <w:r w:rsidRPr="00465F42">
        <w:rPr>
          <w:rFonts w:ascii="Jomolhari" w:hAnsi="Jomolhari" w:cs="Jomolhari"/>
          <w:sz w:val="44"/>
          <w:szCs w:val="44"/>
        </w:rPr>
        <w:t>ས་ནས་འ་བ་</w:t>
      </w:r>
      <w:r w:rsidRPr="00465F42">
        <w:rPr>
          <w:rFonts w:ascii="Jomolhari" w:eastAsia="MingLiU_HKSCS" w:hAnsi="Jomolhari" w:cs="Jomolhari"/>
          <w:sz w:val="44"/>
          <w:szCs w:val="44"/>
        </w:rPr>
        <w:t></w:t>
      </w:r>
      <w:r w:rsidRPr="00465F42">
        <w:rPr>
          <w:rFonts w:ascii="Jomolhari" w:hAnsi="Jomolhari" w:cs="Jomolhari"/>
          <w:sz w:val="44"/>
          <w:szCs w:val="44"/>
        </w:rPr>
        <w:t>ན་། །</w:t>
      </w:r>
    </w:p>
    <w:p w:rsidR="00B950B9" w:rsidRPr="00296280" w:rsidRDefault="00B950B9" w:rsidP="00B950B9">
      <w:pPr>
        <w:rPr>
          <w:rFonts w:ascii="Arial" w:hAnsi="Arial" w:cs="Arial"/>
          <w:b/>
          <w:sz w:val="28"/>
          <w:szCs w:val="32"/>
        </w:rPr>
      </w:pPr>
      <w:r w:rsidRPr="00296280">
        <w:rPr>
          <w:rFonts w:ascii="Arial" w:hAnsi="Arial" w:cs="Arial"/>
          <w:b/>
          <w:sz w:val="28"/>
          <w:szCs w:val="32"/>
        </w:rPr>
        <w:t>she ne dro wa kün gyi</w:t>
      </w:r>
    </w:p>
    <w:p w:rsidR="00B950B9" w:rsidRPr="0096162D" w:rsidRDefault="00B950B9" w:rsidP="00B950B9">
      <w:pPr>
        <w:rPr>
          <w:rFonts w:cs="Jomolhari"/>
          <w:szCs w:val="32"/>
        </w:rPr>
      </w:pPr>
      <w:r w:rsidRPr="0096162D">
        <w:rPr>
          <w:rFonts w:cs="Jomolhari"/>
          <w:szCs w:val="32"/>
        </w:rPr>
        <w:t>Having accepted them,</w:t>
      </w:r>
    </w:p>
    <w:p w:rsidR="00B950B9" w:rsidRPr="0096162D" w:rsidRDefault="00B950B9" w:rsidP="00B950B9">
      <w:pPr>
        <w:rPr>
          <w:rFonts w:cs="Jomolhari"/>
          <w:szCs w:val="32"/>
        </w:rPr>
      </w:pPr>
      <w:r w:rsidRPr="0096162D">
        <w:rPr>
          <w:rFonts w:cs="Jomolhari"/>
          <w:szCs w:val="32"/>
        </w:rPr>
        <w:t xml:space="preserve"> </w:t>
      </w:r>
    </w:p>
    <w:p w:rsidR="00B950B9" w:rsidRPr="00465F42" w:rsidRDefault="00B950B9" w:rsidP="00B950B9">
      <w:pPr>
        <w:rPr>
          <w:rFonts w:ascii="Jomolhari" w:hAnsi="Jomolhari" w:cs="Jomolhari"/>
          <w:sz w:val="44"/>
          <w:szCs w:val="44"/>
        </w:rPr>
      </w:pPr>
      <w:r w:rsidRPr="00465F42">
        <w:rPr>
          <w:rFonts w:ascii="Jomolhari" w:hAnsi="Jomolhari" w:cs="Jomolhari"/>
          <w:sz w:val="44"/>
          <w:szCs w:val="44"/>
        </w:rPr>
        <w:t>གཏན་</w:t>
      </w:r>
      <w:r w:rsidRPr="00465F42">
        <w:rPr>
          <w:rFonts w:ascii="Jomolhari" w:eastAsia="MingLiU_HKSCS" w:hAnsi="Jomolhari" w:cs="Jomolhari"/>
          <w:sz w:val="44"/>
          <w:szCs w:val="44"/>
        </w:rPr>
        <w:t></w:t>
      </w:r>
      <w:r w:rsidRPr="00465F42">
        <w:rPr>
          <w:rFonts w:ascii="Jomolhari" w:hAnsi="Jomolhari" w:cs="Jomolhari"/>
          <w:sz w:val="44"/>
          <w:szCs w:val="44"/>
        </w:rPr>
        <w:t>བས་</w:t>
      </w:r>
      <w:r w:rsidRPr="00465F42">
        <w:rPr>
          <w:rFonts w:ascii="Jomolhari" w:eastAsia="MingLiU_HKSCS" w:hAnsi="Jomolhari" w:cs="Jomolhari"/>
          <w:sz w:val="44"/>
          <w:szCs w:val="44"/>
        </w:rPr>
        <w:t></w:t>
      </w:r>
      <w:r w:rsidRPr="00465F42">
        <w:rPr>
          <w:rFonts w:ascii="Jomolhari" w:hAnsi="Jomolhari" w:cs="Jomolhari"/>
          <w:sz w:val="44"/>
          <w:szCs w:val="44"/>
        </w:rPr>
        <w:t>བ་པ</w:t>
      </w:r>
      <w:r w:rsidRPr="00465F42">
        <w:rPr>
          <w:rFonts w:ascii="Jomolhari" w:eastAsia="MingLiU_HKSCS" w:hAnsi="Jomolhari" w:cs="Jomolhari"/>
          <w:sz w:val="44"/>
          <w:szCs w:val="44"/>
        </w:rPr>
        <w:t></w:t>
      </w:r>
      <w:r w:rsidRPr="00465F42">
        <w:rPr>
          <w:rFonts w:ascii="Jomolhari" w:hAnsi="Jomolhari" w:cs="Jomolhari"/>
          <w:sz w:val="44"/>
          <w:szCs w:val="44"/>
        </w:rPr>
        <w:t>་</w:t>
      </w:r>
      <w:r w:rsidRPr="00465F42">
        <w:rPr>
          <w:rFonts w:ascii="Jomolhari" w:eastAsia="MingLiU_HKSCS" w:hAnsi="Jomolhari" w:cs="Jomolhari"/>
          <w:sz w:val="44"/>
          <w:szCs w:val="44"/>
        </w:rPr>
        <w:t></w:t>
      </w:r>
      <w:r w:rsidRPr="00465F42">
        <w:rPr>
          <w:rFonts w:ascii="Jomolhari" w:hAnsi="Jomolhari" w:cs="Jomolhari"/>
          <w:sz w:val="44"/>
          <w:szCs w:val="44"/>
        </w:rPr>
        <w:t>་མ། །</w:t>
      </w:r>
    </w:p>
    <w:p w:rsidR="00B950B9" w:rsidRPr="00296280" w:rsidRDefault="00B950B9" w:rsidP="00B950B9">
      <w:pPr>
        <w:rPr>
          <w:rFonts w:ascii="Arial" w:hAnsi="Arial" w:cs="Arial"/>
          <w:b/>
          <w:sz w:val="28"/>
          <w:szCs w:val="32"/>
        </w:rPr>
      </w:pPr>
      <w:r w:rsidRPr="00296280">
        <w:rPr>
          <w:rFonts w:ascii="Arial" w:hAnsi="Arial" w:cs="Arial"/>
          <w:b/>
          <w:sz w:val="28"/>
          <w:szCs w:val="32"/>
        </w:rPr>
        <w:t>ten kyap tuk pay la ma</w:t>
      </w:r>
    </w:p>
    <w:p w:rsidR="00B950B9" w:rsidRPr="0096162D" w:rsidRDefault="00B950B9" w:rsidP="00B950B9">
      <w:pPr>
        <w:rPr>
          <w:rFonts w:cs="Jomolhari"/>
          <w:szCs w:val="32"/>
        </w:rPr>
      </w:pPr>
      <w:r w:rsidRPr="0096162D">
        <w:rPr>
          <w:rFonts w:cs="Jomolhari"/>
          <w:szCs w:val="32"/>
        </w:rPr>
        <w:t>O lord and guru, ultimate protector</w:t>
      </w:r>
    </w:p>
    <w:p w:rsidR="00B950B9" w:rsidRPr="0096162D" w:rsidRDefault="00B950B9" w:rsidP="00B950B9">
      <w:pPr>
        <w:rPr>
          <w:rFonts w:cs="Jomolhari"/>
          <w:szCs w:val="32"/>
        </w:rPr>
      </w:pPr>
    </w:p>
    <w:p w:rsidR="00B950B9" w:rsidRPr="00465F42" w:rsidRDefault="00B950B9" w:rsidP="00B950B9">
      <w:pPr>
        <w:rPr>
          <w:rFonts w:ascii="Jomolhari" w:hAnsi="Jomolhari" w:cs="Jomolhari"/>
          <w:sz w:val="44"/>
          <w:szCs w:val="44"/>
        </w:rPr>
      </w:pPr>
      <w:r w:rsidRPr="00465F42">
        <w:rPr>
          <w:rFonts w:ascii="Jomolhari" w:eastAsia="MingLiU_HKSCS" w:hAnsi="Jomolhari" w:cs="Jomolhari"/>
          <w:sz w:val="44"/>
          <w:szCs w:val="44"/>
        </w:rPr>
        <w:t></w:t>
      </w:r>
      <w:r w:rsidRPr="00465F42">
        <w:rPr>
          <w:rFonts w:ascii="Jomolhari" w:hAnsi="Jomolhari" w:cs="Jomolhari"/>
          <w:sz w:val="44"/>
          <w:szCs w:val="44"/>
        </w:rPr>
        <w:t>་བ</w:t>
      </w:r>
      <w:r w:rsidRPr="00465F42">
        <w:rPr>
          <w:rFonts w:ascii="Jomolhari" w:eastAsia="MingLiU_HKSCS" w:hAnsi="Jomolhari" w:cs="Jomolhari"/>
          <w:sz w:val="44"/>
          <w:szCs w:val="44"/>
        </w:rPr>
        <w:t></w:t>
      </w:r>
      <w:r w:rsidRPr="00465F42">
        <w:rPr>
          <w:rFonts w:ascii="Jomolhari" w:hAnsi="Jomolhari" w:cs="Jomolhari"/>
          <w:sz w:val="44"/>
          <w:szCs w:val="44"/>
        </w:rPr>
        <w:t>ན་ད་རང་</w:t>
      </w:r>
      <w:r w:rsidRPr="00465F42">
        <w:rPr>
          <w:rFonts w:ascii="Jomolhari" w:eastAsia="MingLiU_HKSCS" w:hAnsi="Jomolhari" w:cs="Jomolhari"/>
          <w:sz w:val="44"/>
          <w:szCs w:val="44"/>
        </w:rPr>
        <w:t></w:t>
      </w:r>
      <w:r w:rsidRPr="00465F42">
        <w:rPr>
          <w:rFonts w:ascii="Jomolhari" w:hAnsi="Jomolhari" w:cs="Jomolhari"/>
          <w:sz w:val="44"/>
          <w:szCs w:val="44"/>
        </w:rPr>
        <w:t>་ར། །</w:t>
      </w:r>
    </w:p>
    <w:p w:rsidR="00B950B9" w:rsidRPr="00296280" w:rsidRDefault="00B950B9" w:rsidP="00B950B9">
      <w:pPr>
        <w:rPr>
          <w:rFonts w:ascii="Arial" w:hAnsi="Arial" w:cs="Arial"/>
          <w:b/>
          <w:sz w:val="28"/>
          <w:szCs w:val="32"/>
        </w:rPr>
      </w:pPr>
      <w:r w:rsidRPr="00296280">
        <w:rPr>
          <w:rFonts w:ascii="Arial" w:hAnsi="Arial" w:cs="Arial"/>
          <w:b/>
          <w:sz w:val="28"/>
          <w:szCs w:val="32"/>
        </w:rPr>
        <w:t>je tsün khye rang ta bur</w:t>
      </w:r>
    </w:p>
    <w:p w:rsidR="00B950B9" w:rsidRPr="0096162D" w:rsidRDefault="00B950B9" w:rsidP="00B950B9">
      <w:pPr>
        <w:rPr>
          <w:rFonts w:cs="Jomolhari"/>
          <w:szCs w:val="32"/>
        </w:rPr>
      </w:pPr>
      <w:r w:rsidRPr="0096162D">
        <w:rPr>
          <w:rFonts w:cs="Jomolhari"/>
          <w:szCs w:val="32"/>
        </w:rPr>
        <w:t>Of all wandering beings,</w:t>
      </w:r>
    </w:p>
    <w:p w:rsidR="00B950B9" w:rsidRPr="0096162D" w:rsidRDefault="00B950B9" w:rsidP="00B950B9">
      <w:pPr>
        <w:rPr>
          <w:rFonts w:cs="Jomolhari"/>
          <w:szCs w:val="32"/>
        </w:rPr>
      </w:pPr>
    </w:p>
    <w:p w:rsidR="00B950B9" w:rsidRPr="00465F42" w:rsidRDefault="00B950B9" w:rsidP="00B950B9">
      <w:pPr>
        <w:rPr>
          <w:rFonts w:ascii="Jomolhari" w:hAnsi="Jomolhari" w:cs="Jomolhari"/>
          <w:sz w:val="44"/>
          <w:szCs w:val="44"/>
        </w:rPr>
      </w:pPr>
      <w:r w:rsidRPr="00465F42">
        <w:rPr>
          <w:rFonts w:ascii="Jomolhari" w:eastAsia="MingLiU_HKSCS" w:hAnsi="Jomolhari" w:cs="Jomolhari"/>
          <w:sz w:val="44"/>
          <w:szCs w:val="44"/>
        </w:rPr>
        <w:t></w:t>
      </w:r>
      <w:r w:rsidRPr="00465F42">
        <w:rPr>
          <w:rFonts w:ascii="Jomolhari" w:hAnsi="Jomolhari" w:cs="Jomolhari"/>
          <w:sz w:val="44"/>
          <w:szCs w:val="44"/>
        </w:rPr>
        <w:t>ང་ནས་</w:t>
      </w:r>
      <w:r w:rsidRPr="00465F42">
        <w:rPr>
          <w:rFonts w:ascii="Jomolhari" w:eastAsia="MingLiU_HKSCS" w:hAnsi="Jomolhari" w:cs="Jomolhari"/>
          <w:sz w:val="44"/>
          <w:szCs w:val="44"/>
        </w:rPr>
        <w:t></w:t>
      </w:r>
      <w:r w:rsidRPr="00465F42">
        <w:rPr>
          <w:rFonts w:ascii="Jomolhari" w:hAnsi="Jomolhari" w:cs="Jomolhari"/>
          <w:sz w:val="44"/>
          <w:szCs w:val="44"/>
        </w:rPr>
        <w:t>ན་ས་</w:t>
      </w:r>
      <w:r w:rsidRPr="00465F42">
        <w:rPr>
          <w:rFonts w:ascii="Jomolhari" w:eastAsia="MingLiU_HKSCS" w:hAnsi="Jomolhari" w:cs="Jomolhari"/>
          <w:sz w:val="44"/>
          <w:szCs w:val="44"/>
        </w:rPr>
        <w:t></w:t>
      </w:r>
      <w:r w:rsidRPr="00465F42">
        <w:rPr>
          <w:rFonts w:ascii="Jomolhari" w:hAnsi="Jomolhari" w:cs="Jomolhari"/>
          <w:sz w:val="44"/>
          <w:szCs w:val="44"/>
        </w:rPr>
        <w:t>བས་</w:t>
      </w:r>
      <w:r w:rsidRPr="00465F42">
        <w:rPr>
          <w:rFonts w:ascii="Jomolhari" w:eastAsia="MingLiU_HKSCS" w:hAnsi="Jomolhari" w:cs="Jomolhari"/>
          <w:sz w:val="44"/>
          <w:szCs w:val="44"/>
        </w:rPr>
        <w:t></w:t>
      </w:r>
      <w:r w:rsidRPr="00465F42">
        <w:rPr>
          <w:rFonts w:ascii="Jomolhari" w:hAnsi="Jomolhari" w:cs="Jomolhari"/>
          <w:sz w:val="44"/>
          <w:szCs w:val="44"/>
        </w:rPr>
        <w:t>ག །</w:t>
      </w:r>
    </w:p>
    <w:p w:rsidR="00B950B9" w:rsidRPr="00296280" w:rsidRDefault="00B950B9" w:rsidP="00B950B9">
      <w:pPr>
        <w:rPr>
          <w:rFonts w:ascii="Arial" w:hAnsi="Arial" w:cs="Arial"/>
          <w:b/>
          <w:sz w:val="28"/>
          <w:szCs w:val="32"/>
        </w:rPr>
      </w:pPr>
      <w:r w:rsidRPr="00296280">
        <w:rPr>
          <w:rFonts w:ascii="Arial" w:hAnsi="Arial" w:cs="Arial"/>
          <w:b/>
          <w:sz w:val="28"/>
          <w:szCs w:val="32"/>
        </w:rPr>
        <w:t>nying ne jin gyi lop shik</w:t>
      </w:r>
    </w:p>
    <w:p w:rsidR="00B950B9" w:rsidRPr="0096162D" w:rsidRDefault="00B950B9" w:rsidP="00B950B9">
      <w:pPr>
        <w:rPr>
          <w:rFonts w:cs="Jomolhari"/>
          <w:szCs w:val="32"/>
        </w:rPr>
      </w:pPr>
      <w:r w:rsidRPr="0096162D">
        <w:rPr>
          <w:rFonts w:cs="Jomolhari"/>
          <w:szCs w:val="32"/>
        </w:rPr>
        <w:t>Please bless me that I might become like you.</w:t>
      </w:r>
    </w:p>
    <w:p w:rsidR="00B950B9" w:rsidRPr="0096162D" w:rsidRDefault="00B950B9" w:rsidP="00B950B9">
      <w:pPr>
        <w:rPr>
          <w:rFonts w:cs="Jomolhari"/>
          <w:szCs w:val="32"/>
        </w:rPr>
      </w:pPr>
    </w:p>
    <w:p w:rsidR="00B950B9" w:rsidRPr="0096162D" w:rsidRDefault="00B950B9" w:rsidP="00B950B9">
      <w:pPr>
        <w:rPr>
          <w:rFonts w:ascii="Jomolhari" w:hAnsi="Jomolhari" w:cs="Jomolhari"/>
          <w:sz w:val="32"/>
          <w:szCs w:val="32"/>
        </w:rPr>
      </w:pPr>
      <w:r w:rsidRPr="0096162D">
        <w:rPr>
          <w:rFonts w:ascii="Jomolhari" w:hAnsi="Jomolhari" w:cs="Jomolhari"/>
          <w:sz w:val="32"/>
          <w:szCs w:val="32"/>
        </w:rPr>
        <w:lastRenderedPageBreak/>
        <w:t>ཀར་མན་དང་གཞན་ཡང་ག</w:t>
      </w:r>
      <w:r w:rsidRPr="0096162D">
        <w:rPr>
          <w:rFonts w:ascii="Jomolhari" w:eastAsia="MingLiU_HKSCS" w:hAnsi="Jomolhari" w:cs="Jomolhari"/>
          <w:sz w:val="32"/>
          <w:szCs w:val="32"/>
        </w:rPr>
        <w:t></w:t>
      </w:r>
      <w:r w:rsidRPr="0096162D">
        <w:rPr>
          <w:rFonts w:ascii="Jomolhari" w:hAnsi="Jomolhari" w:cs="Jomolhari"/>
          <w:sz w:val="32"/>
          <w:szCs w:val="32"/>
        </w:rPr>
        <w:t>ལ་འ</w:t>
      </w:r>
      <w:r w:rsidRPr="0096162D">
        <w:rPr>
          <w:rFonts w:ascii="Jomolhari" w:eastAsia="MingLiU_HKSCS" w:hAnsi="Jomolhari" w:cs="Jomolhari"/>
          <w:sz w:val="32"/>
          <w:szCs w:val="32"/>
        </w:rPr>
        <w:t></w:t>
      </w:r>
      <w:r w:rsidRPr="0096162D">
        <w:rPr>
          <w:rFonts w:ascii="Jomolhari" w:hAnsi="Jomolhari" w:cs="Jomolhari"/>
          <w:sz w:val="32"/>
          <w:szCs w:val="32"/>
        </w:rPr>
        <w:t>བས་</w:t>
      </w:r>
      <w:r w:rsidRPr="0096162D">
        <w:rPr>
          <w:rFonts w:ascii="Jomolhari" w:eastAsia="MingLiU_HKSCS" w:hAnsi="Jomolhari" w:cs="Jomolhari"/>
          <w:sz w:val="32"/>
          <w:szCs w:val="32"/>
        </w:rPr>
        <w:t></w:t>
      </w:r>
      <w:r w:rsidRPr="0096162D">
        <w:rPr>
          <w:rFonts w:ascii="Jomolhari" w:hAnsi="Jomolhari" w:cs="Jomolhari"/>
          <w:sz w:val="32"/>
          <w:szCs w:val="32"/>
        </w:rPr>
        <w:t>ན་</w:t>
      </w:r>
      <w:r w:rsidRPr="0096162D">
        <w:rPr>
          <w:rFonts w:ascii="Jomolhari" w:eastAsia="MingLiU_HKSCS" w:hAnsi="Jomolhari" w:cs="Jomolhari"/>
          <w:sz w:val="32"/>
          <w:szCs w:val="32"/>
        </w:rPr>
        <w:t></w:t>
      </w:r>
      <w:r w:rsidRPr="0096162D">
        <w:rPr>
          <w:rFonts w:ascii="Jomolhari" w:hAnsi="Jomolhari" w:cs="Jomolhari"/>
          <w:sz w:val="32"/>
          <w:szCs w:val="32"/>
        </w:rPr>
        <w:t>ང་</w:t>
      </w:r>
      <w:r w:rsidRPr="0096162D">
        <w:rPr>
          <w:rFonts w:ascii="Jomolhari" w:eastAsia="MingLiU_HKSCS" w:hAnsi="Jomolhari" w:cs="Jomolhari"/>
          <w:sz w:val="32"/>
          <w:szCs w:val="32"/>
        </w:rPr>
        <w:t></w:t>
      </w:r>
      <w:r w:rsidRPr="0096162D">
        <w:rPr>
          <w:rFonts w:ascii="Jomolhari" w:hAnsi="Jomolhari" w:cs="Jomolhari"/>
          <w:sz w:val="32"/>
          <w:szCs w:val="32"/>
        </w:rPr>
        <w:t>་</w:t>
      </w:r>
      <w:r w:rsidRPr="0096162D">
        <w:rPr>
          <w:rFonts w:ascii="Jomolhari" w:eastAsia="MingLiU_HKSCS" w:hAnsi="Jomolhari" w:cs="Jomolhari"/>
          <w:sz w:val="32"/>
          <w:szCs w:val="32"/>
        </w:rPr>
        <w:t></w:t>
      </w:r>
      <w:r w:rsidRPr="0096162D">
        <w:rPr>
          <w:rFonts w:ascii="Jomolhari" w:hAnsi="Jomolhari" w:cs="Jomolhari"/>
          <w:sz w:val="32"/>
          <w:szCs w:val="32"/>
        </w:rPr>
        <w:t xml:space="preserve">།  </w:t>
      </w:r>
      <w:r w:rsidRPr="0096162D">
        <w:rPr>
          <w:rFonts w:ascii="Jomolhari" w:eastAsia="MingLiU_HKSCS" w:hAnsi="Jomolhari" w:cs="Jomolhari"/>
          <w:sz w:val="32"/>
          <w:szCs w:val="32"/>
        </w:rPr>
        <w:t></w:t>
      </w:r>
      <w:r w:rsidRPr="0096162D">
        <w:rPr>
          <w:rFonts w:ascii="Jomolhari" w:hAnsi="Jomolhari" w:cs="Jomolhari"/>
          <w:sz w:val="32"/>
          <w:szCs w:val="32"/>
        </w:rPr>
        <w:t>་མ་</w:t>
      </w:r>
      <w:r w:rsidRPr="0096162D">
        <w:rPr>
          <w:rFonts w:ascii="Jomolhari" w:eastAsia="MingLiU_HKSCS" w:hAnsi="Jomolhari" w:cs="Jomolhari"/>
          <w:sz w:val="32"/>
          <w:szCs w:val="32"/>
        </w:rPr>
        <w:t></w:t>
      </w:r>
      <w:r w:rsidRPr="0096162D">
        <w:rPr>
          <w:rFonts w:ascii="Jomolhari" w:hAnsi="Jomolhari" w:cs="Jomolhari"/>
          <w:sz w:val="32"/>
          <w:szCs w:val="32"/>
        </w:rPr>
        <w:t>་</w:t>
      </w:r>
      <w:r w:rsidRPr="0096162D">
        <w:rPr>
          <w:rFonts w:ascii="Jomolhari" w:eastAsia="MingLiU_HKSCS" w:hAnsi="Jomolhari" w:cs="Jomolhari"/>
          <w:sz w:val="32"/>
          <w:szCs w:val="32"/>
        </w:rPr>
        <w:t></w:t>
      </w:r>
      <w:r w:rsidRPr="0096162D">
        <w:rPr>
          <w:rFonts w:ascii="Jomolhari" w:hAnsi="Jomolhari" w:cs="Jomolhari"/>
          <w:sz w:val="32"/>
          <w:szCs w:val="32"/>
        </w:rPr>
        <w:t>་འཆང་རབ་</w:t>
      </w:r>
      <w:r w:rsidRPr="0096162D">
        <w:rPr>
          <w:rFonts w:ascii="Jomolhari" w:eastAsia="MingLiU_HKSCS" w:hAnsi="Jomolhari" w:cs="Jomolhari"/>
          <w:sz w:val="32"/>
          <w:szCs w:val="32"/>
        </w:rPr>
        <w:t></w:t>
      </w:r>
      <w:r w:rsidRPr="0096162D">
        <w:rPr>
          <w:rFonts w:ascii="Jomolhari" w:hAnsi="Jomolhari" w:cs="Jomolhari"/>
          <w:sz w:val="32"/>
          <w:szCs w:val="32"/>
        </w:rPr>
        <w:t>་དས་པ</w:t>
      </w:r>
      <w:r w:rsidRPr="0096162D">
        <w:rPr>
          <w:rFonts w:ascii="Jomolhari" w:eastAsia="MingLiU_HKSCS" w:hAnsi="Jomolhari" w:cs="Jomolhari"/>
          <w:sz w:val="32"/>
          <w:szCs w:val="32"/>
        </w:rPr>
        <w:t></w:t>
      </w:r>
      <w:r w:rsidRPr="0096162D">
        <w:rPr>
          <w:rFonts w:ascii="Jomolhari" w:hAnsi="Jomolhari" w:cs="Jomolhari"/>
          <w:sz w:val="32"/>
          <w:szCs w:val="32"/>
        </w:rPr>
        <w:t>་</w:t>
      </w:r>
      <w:r w:rsidRPr="0096162D">
        <w:rPr>
          <w:rFonts w:ascii="Jomolhari" w:eastAsia="MingLiU_HKSCS" w:hAnsi="Jomolhari" w:cs="Jomolhari"/>
          <w:sz w:val="32"/>
          <w:szCs w:val="32"/>
        </w:rPr>
        <w:t></w:t>
      </w:r>
      <w:r w:rsidRPr="0096162D">
        <w:rPr>
          <w:rFonts w:ascii="Jomolhari" w:hAnsi="Jomolhari" w:cs="Jomolhari"/>
          <w:sz w:val="32"/>
          <w:szCs w:val="32"/>
        </w:rPr>
        <w:t>་གནས་ག</w:t>
      </w:r>
      <w:r w:rsidRPr="0096162D">
        <w:rPr>
          <w:rFonts w:ascii="Jomolhari" w:eastAsia="MingLiU_HKSCS" w:hAnsi="Jomolhari" w:cs="Jomolhari"/>
          <w:sz w:val="32"/>
          <w:szCs w:val="32"/>
        </w:rPr>
        <w:t></w:t>
      </w:r>
      <w:r w:rsidRPr="0096162D">
        <w:rPr>
          <w:rFonts w:ascii="Jomolhari" w:hAnsi="Jomolhari" w:cs="Jomolhari"/>
          <w:sz w:val="32"/>
          <w:szCs w:val="32"/>
        </w:rPr>
        <w:t>མ་ལས་</w:t>
      </w:r>
      <w:r w:rsidRPr="0096162D">
        <w:rPr>
          <w:rFonts w:ascii="Jomolhari" w:eastAsia="MingLiU_HKSCS" w:hAnsi="Jomolhari" w:cs="Jomolhari"/>
          <w:sz w:val="32"/>
          <w:szCs w:val="32"/>
        </w:rPr>
        <w:t></w:t>
      </w:r>
      <w:r w:rsidRPr="0096162D">
        <w:rPr>
          <w:rFonts w:ascii="Jomolhari" w:hAnsi="Jomolhari" w:cs="Jomolhari"/>
          <w:sz w:val="32"/>
          <w:szCs w:val="32"/>
        </w:rPr>
        <w:t>ད་</w:t>
      </w:r>
      <w:r w:rsidRPr="0096162D">
        <w:rPr>
          <w:rFonts w:ascii="Jomolhari" w:eastAsia="MingLiU_HKSCS" w:hAnsi="Jomolhari" w:cs="Jomolhari"/>
          <w:sz w:val="32"/>
          <w:szCs w:val="32"/>
        </w:rPr>
        <w:t></w:t>
      </w:r>
      <w:r w:rsidRPr="0096162D">
        <w:rPr>
          <w:rFonts w:ascii="Jomolhari" w:hAnsi="Jomolhari" w:cs="Jomolhari"/>
          <w:sz w:val="32"/>
          <w:szCs w:val="32"/>
        </w:rPr>
        <w:t>ར་དཀར་དམར་མ</w:t>
      </w:r>
      <w:r w:rsidRPr="0096162D">
        <w:rPr>
          <w:rFonts w:ascii="Jomolhari" w:eastAsia="MingLiU_HKSCS" w:hAnsi="Jomolhari" w:cs="Jomolhari"/>
          <w:sz w:val="32"/>
          <w:szCs w:val="32"/>
        </w:rPr>
        <w:t></w:t>
      </w:r>
      <w:r w:rsidRPr="0096162D">
        <w:rPr>
          <w:rFonts w:ascii="Jomolhari" w:hAnsi="Jomolhari" w:cs="Jomolhari"/>
          <w:sz w:val="32"/>
          <w:szCs w:val="32"/>
        </w:rPr>
        <w:t>ང་ག</w:t>
      </w:r>
      <w:r w:rsidRPr="0096162D">
        <w:rPr>
          <w:rFonts w:ascii="Jomolhari" w:eastAsia="MingLiU_HKSCS" w:hAnsi="Jomolhari" w:cs="Jomolhari"/>
          <w:sz w:val="32"/>
          <w:szCs w:val="32"/>
        </w:rPr>
        <w:t></w:t>
      </w:r>
      <w:r w:rsidRPr="0096162D">
        <w:rPr>
          <w:rFonts w:ascii="Jomolhari" w:hAnsi="Jomolhari" w:cs="Jomolhari"/>
          <w:sz w:val="32"/>
          <w:szCs w:val="32"/>
        </w:rPr>
        <w:t>མ་འ</w:t>
      </w:r>
      <w:r w:rsidRPr="0096162D">
        <w:rPr>
          <w:rFonts w:ascii="Jomolhari" w:eastAsia="MingLiU_HKSCS" w:hAnsi="Jomolhari" w:cs="Jomolhari"/>
          <w:sz w:val="32"/>
          <w:szCs w:val="32"/>
        </w:rPr>
        <w:t></w:t>
      </w:r>
      <w:r w:rsidRPr="0096162D">
        <w:rPr>
          <w:rFonts w:ascii="Jomolhari" w:hAnsi="Jomolhari" w:cs="Jomolhari"/>
          <w:sz w:val="32"/>
          <w:szCs w:val="32"/>
        </w:rPr>
        <w:t>ས། རང་་་ག</w:t>
      </w:r>
      <w:r w:rsidRPr="0096162D">
        <w:rPr>
          <w:rFonts w:ascii="Jomolhari" w:eastAsia="MingLiU_HKSCS" w:hAnsi="Jomolhari" w:cs="Jomolhari"/>
          <w:sz w:val="32"/>
          <w:szCs w:val="32"/>
        </w:rPr>
        <w:t></w:t>
      </w:r>
      <w:r w:rsidRPr="0096162D">
        <w:rPr>
          <w:rFonts w:ascii="Jomolhari" w:hAnsi="Jomolhari" w:cs="Jomolhari"/>
          <w:sz w:val="32"/>
          <w:szCs w:val="32"/>
        </w:rPr>
        <w:t>མ་་</w:t>
      </w:r>
      <w:r w:rsidRPr="0096162D">
        <w:rPr>
          <w:rFonts w:ascii="Jomolhari" w:eastAsia="MingLiU_HKSCS" w:hAnsi="Jomolhari" w:cs="Jomolhari"/>
          <w:sz w:val="32"/>
          <w:szCs w:val="32"/>
        </w:rPr>
        <w:t></w:t>
      </w:r>
      <w:r w:rsidRPr="0096162D">
        <w:rPr>
          <w:rFonts w:ascii="Jomolhari" w:hAnsi="Jomolhari" w:cs="Jomolhari"/>
          <w:sz w:val="32"/>
          <w:szCs w:val="32"/>
        </w:rPr>
        <w:t>་མ་དག དབང་བ</w:t>
      </w:r>
      <w:r w:rsidRPr="0096162D">
        <w:rPr>
          <w:rFonts w:ascii="Jomolhari" w:eastAsia="MingLiU_HKSCS" w:hAnsi="Jomolhari" w:cs="Jomolhari"/>
          <w:sz w:val="32"/>
          <w:szCs w:val="32"/>
        </w:rPr>
        <w:t></w:t>
      </w:r>
      <w:r w:rsidRPr="0096162D">
        <w:rPr>
          <w:rFonts w:ascii="Jomolhari" w:hAnsi="Jomolhari" w:cs="Jomolhari"/>
          <w:sz w:val="32"/>
          <w:szCs w:val="32"/>
        </w:rPr>
        <w:t>་</w:t>
      </w:r>
      <w:r w:rsidRPr="0096162D">
        <w:rPr>
          <w:rFonts w:ascii="Jomolhari" w:eastAsia="MingLiU_HKSCS" w:hAnsi="Jomolhari" w:cs="Jomolhari"/>
          <w:sz w:val="32"/>
          <w:szCs w:val="32"/>
        </w:rPr>
        <w:t></w:t>
      </w:r>
      <w:r w:rsidRPr="0096162D">
        <w:rPr>
          <w:rFonts w:ascii="Jomolhari" w:hAnsi="Jomolhari" w:cs="Jomolhari"/>
          <w:sz w:val="32"/>
          <w:szCs w:val="32"/>
        </w:rPr>
        <w:t xml:space="preserve">བ། </w:t>
      </w:r>
      <w:r w:rsidRPr="0096162D">
        <w:rPr>
          <w:rFonts w:ascii="Jomolhari" w:eastAsia="MingLiU_HKSCS" w:hAnsi="Jomolhari" w:cs="Jomolhari"/>
          <w:sz w:val="32"/>
          <w:szCs w:val="32"/>
        </w:rPr>
        <w:t></w:t>
      </w:r>
      <w:r w:rsidRPr="0096162D">
        <w:rPr>
          <w:rFonts w:ascii="Jomolhari" w:hAnsi="Jomolhari" w:cs="Jomolhari"/>
          <w:sz w:val="32"/>
          <w:szCs w:val="32"/>
        </w:rPr>
        <w:t>་བ</w:t>
      </w:r>
      <w:r w:rsidRPr="0096162D">
        <w:rPr>
          <w:rFonts w:ascii="Jomolhari" w:eastAsia="MingLiU_HKSCS" w:hAnsi="Jomolhari" w:cs="Jomolhari"/>
          <w:sz w:val="32"/>
          <w:szCs w:val="32"/>
        </w:rPr>
        <w:t></w:t>
      </w:r>
      <w:r w:rsidRPr="0096162D">
        <w:rPr>
          <w:rFonts w:ascii="Jomolhari" w:hAnsi="Jomolhari" w:cs="Jomolhari"/>
          <w:sz w:val="32"/>
          <w:szCs w:val="32"/>
        </w:rPr>
        <w:t>་མ</w:t>
      </w:r>
      <w:r w:rsidRPr="0096162D">
        <w:rPr>
          <w:rFonts w:ascii="Jomolhari" w:eastAsia="MingLiU_HKSCS" w:hAnsi="Jomolhari" w:cs="Jomolhari"/>
          <w:sz w:val="32"/>
          <w:szCs w:val="32"/>
        </w:rPr>
        <w:t></w:t>
      </w:r>
      <w:r w:rsidRPr="0096162D">
        <w:rPr>
          <w:rFonts w:ascii="Jomolhari" w:hAnsi="Jomolhari" w:cs="Jomolhari"/>
          <w:sz w:val="32"/>
          <w:szCs w:val="32"/>
        </w:rPr>
        <w:t>ན་</w:t>
      </w:r>
      <w:r w:rsidRPr="0096162D">
        <w:rPr>
          <w:rFonts w:ascii="Jomolhari" w:eastAsia="MingLiU_HKSCS" w:hAnsi="Jomolhari" w:cs="Jomolhari"/>
          <w:sz w:val="32"/>
          <w:szCs w:val="32"/>
        </w:rPr>
        <w:t></w:t>
      </w:r>
      <w:r w:rsidRPr="0096162D">
        <w:rPr>
          <w:rFonts w:ascii="Jomolhari" w:hAnsi="Jomolhari" w:cs="Jomolhari"/>
          <w:sz w:val="32"/>
          <w:szCs w:val="32"/>
        </w:rPr>
        <w:t>་</w:t>
      </w:r>
      <w:r w:rsidRPr="0096162D">
        <w:rPr>
          <w:rFonts w:ascii="Jomolhari" w:eastAsia="MingLiU_HKSCS" w:hAnsi="Jomolhari" w:cs="Jomolhari"/>
          <w:sz w:val="32"/>
          <w:szCs w:val="32"/>
        </w:rPr>
        <w:t></w:t>
      </w:r>
      <w:r w:rsidRPr="0096162D">
        <w:rPr>
          <w:rFonts w:ascii="Jomolhari" w:hAnsi="Jomolhari" w:cs="Jomolhari"/>
          <w:sz w:val="32"/>
          <w:szCs w:val="32"/>
        </w:rPr>
        <w:t>ས། མཐར་</w:t>
      </w:r>
      <w:r w:rsidRPr="0096162D">
        <w:rPr>
          <w:rFonts w:ascii="Jomolhari" w:eastAsia="MingLiU_HKSCS" w:hAnsi="Jomolhari" w:cs="Jomolhari"/>
          <w:sz w:val="32"/>
          <w:szCs w:val="32"/>
        </w:rPr>
        <w:t></w:t>
      </w:r>
      <w:r w:rsidRPr="0096162D">
        <w:rPr>
          <w:rFonts w:ascii="Jomolhari" w:hAnsi="Jomolhari" w:cs="Jomolhari"/>
          <w:sz w:val="32"/>
          <w:szCs w:val="32"/>
        </w:rPr>
        <w:t>ད་</w:t>
      </w:r>
      <w:r w:rsidRPr="0096162D">
        <w:rPr>
          <w:rFonts w:ascii="Jomolhari" w:eastAsia="MingLiU_HKSCS" w:hAnsi="Jomolhari" w:cs="Jomolhari"/>
          <w:sz w:val="32"/>
          <w:szCs w:val="32"/>
        </w:rPr>
        <w:t></w:t>
      </w:r>
      <w:r w:rsidRPr="0096162D">
        <w:rPr>
          <w:rFonts w:ascii="Jomolhari" w:hAnsi="Jomolhari" w:cs="Jomolhari"/>
          <w:sz w:val="32"/>
          <w:szCs w:val="32"/>
        </w:rPr>
        <w:t>་</w:t>
      </w:r>
      <w:r w:rsidRPr="0096162D">
        <w:rPr>
          <w:rFonts w:ascii="Jomolhari" w:eastAsia="MingLiU_HKSCS" w:hAnsi="Jomolhari" w:cs="Jomolhari"/>
          <w:sz w:val="32"/>
          <w:szCs w:val="32"/>
        </w:rPr>
        <w:t></w:t>
      </w:r>
      <w:r w:rsidRPr="0096162D">
        <w:rPr>
          <w:rFonts w:ascii="Jomolhari" w:hAnsi="Jomolhari" w:cs="Jomolhari"/>
          <w:sz w:val="32"/>
          <w:szCs w:val="32"/>
        </w:rPr>
        <w:t>་ནས་རང་ལ་</w:t>
      </w:r>
      <w:r w:rsidRPr="0096162D">
        <w:rPr>
          <w:rFonts w:ascii="Jomolhari" w:eastAsia="MingLiU_HKSCS" w:hAnsi="Jomolhari" w:cs="Jomolhari"/>
          <w:sz w:val="32"/>
          <w:szCs w:val="32"/>
        </w:rPr>
        <w:t></w:t>
      </w:r>
      <w:r w:rsidRPr="0096162D">
        <w:rPr>
          <w:rFonts w:ascii="Jomolhari" w:hAnsi="Jomolhari" w:cs="Jomolhari"/>
          <w:sz w:val="32"/>
          <w:szCs w:val="32"/>
        </w:rPr>
        <w:t>མ་པས་</w:t>
      </w:r>
      <w:r w:rsidRPr="0096162D">
        <w:rPr>
          <w:rFonts w:ascii="Jomolhari" w:eastAsia="MingLiU_HKSCS" w:hAnsi="Jomolhari" w:cs="Jomolhari"/>
          <w:sz w:val="32"/>
          <w:szCs w:val="32"/>
        </w:rPr>
        <w:t></w:t>
      </w:r>
      <w:r w:rsidRPr="0096162D">
        <w:rPr>
          <w:rFonts w:ascii="Jomolhari" w:hAnsi="Jomolhari" w:cs="Jomolhari"/>
          <w:sz w:val="32"/>
          <w:szCs w:val="32"/>
        </w:rPr>
        <w:t>་མ</w:t>
      </w:r>
      <w:r w:rsidRPr="0096162D">
        <w:rPr>
          <w:rFonts w:ascii="Jomolhari" w:eastAsia="MingLiU_HKSCS" w:hAnsi="Jomolhari" w:cs="Jomolhari"/>
          <w:sz w:val="32"/>
          <w:szCs w:val="32"/>
        </w:rPr>
        <w:t></w:t>
      </w:r>
      <w:r w:rsidRPr="0096162D">
        <w:rPr>
          <w:rFonts w:ascii="Jomolhari" w:hAnsi="Jomolhari" w:cs="Jomolhari"/>
          <w:sz w:val="32"/>
          <w:szCs w:val="32"/>
        </w:rPr>
        <w:t>་</w:t>
      </w:r>
      <w:r w:rsidRPr="0096162D">
        <w:rPr>
          <w:rFonts w:ascii="Jomolhari" w:eastAsia="MingLiU_HKSCS" w:hAnsi="Jomolhari" w:cs="Jomolhari"/>
          <w:sz w:val="32"/>
          <w:szCs w:val="32"/>
        </w:rPr>
        <w:t></w:t>
      </w:r>
      <w:r w:rsidRPr="0096162D">
        <w:rPr>
          <w:rFonts w:ascii="Jomolhari" w:hAnsi="Jomolhari" w:cs="Jomolhari"/>
          <w:sz w:val="32"/>
          <w:szCs w:val="32"/>
        </w:rPr>
        <w:t>་ག</w:t>
      </w:r>
      <w:r w:rsidRPr="0096162D">
        <w:rPr>
          <w:rFonts w:ascii="Jomolhari" w:eastAsia="MingLiU_HKSCS" w:hAnsi="Jomolhari" w:cs="Jomolhari"/>
          <w:sz w:val="32"/>
          <w:szCs w:val="32"/>
        </w:rPr>
        <w:t></w:t>
      </w:r>
      <w:r w:rsidRPr="0096162D">
        <w:rPr>
          <w:rFonts w:ascii="Jomolhari" w:hAnsi="Jomolhari" w:cs="Jomolhari"/>
          <w:sz w:val="32"/>
          <w:szCs w:val="32"/>
        </w:rPr>
        <w:t>ང་</w:t>
      </w:r>
      <w:r w:rsidRPr="0096162D">
        <w:rPr>
          <w:rFonts w:ascii="Jomolhari" w:eastAsia="MingLiU_HKSCS" w:hAnsi="Jomolhari" w:cs="Jomolhari"/>
          <w:sz w:val="32"/>
          <w:szCs w:val="32"/>
        </w:rPr>
        <w:t></w:t>
      </w:r>
      <w:r w:rsidRPr="0096162D">
        <w:rPr>
          <w:rFonts w:ascii="Jomolhari" w:hAnsi="Jomolhari" w:cs="Jomolhari"/>
          <w:sz w:val="32"/>
          <w:szCs w:val="32"/>
        </w:rPr>
        <w:t>གས་དང་རང་་</w:t>
      </w:r>
      <w:r w:rsidRPr="0096162D">
        <w:rPr>
          <w:rFonts w:ascii="Jomolhari" w:eastAsia="MingLiU_HKSCS" w:hAnsi="Jomolhari" w:cs="Jomolhari"/>
          <w:sz w:val="32"/>
          <w:szCs w:val="32"/>
        </w:rPr>
        <w:t></w:t>
      </w:r>
      <w:r w:rsidRPr="0096162D">
        <w:rPr>
          <w:rFonts w:ascii="Jomolhari" w:hAnsi="Jomolhari" w:cs="Jomolhari"/>
          <w:sz w:val="32"/>
          <w:szCs w:val="32"/>
        </w:rPr>
        <w:t>ས་ངག་</w:t>
      </w:r>
      <w:r w:rsidRPr="0096162D">
        <w:rPr>
          <w:rFonts w:ascii="Jomolhari" w:eastAsia="MingLiU_HKSCS" w:hAnsi="Jomolhari" w:cs="Jomolhari"/>
          <w:sz w:val="32"/>
          <w:szCs w:val="32"/>
        </w:rPr>
        <w:t></w:t>
      </w:r>
      <w:r w:rsidRPr="0096162D">
        <w:rPr>
          <w:rFonts w:ascii="Jomolhari" w:hAnsi="Jomolhari" w:cs="Jomolhari"/>
          <w:sz w:val="32"/>
          <w:szCs w:val="32"/>
        </w:rPr>
        <w:t>ད་ག</w:t>
      </w:r>
      <w:r w:rsidRPr="0096162D">
        <w:rPr>
          <w:rFonts w:ascii="Jomolhari" w:eastAsia="MingLiU_HKSCS" w:hAnsi="Jomolhari" w:cs="Jomolhari"/>
          <w:sz w:val="32"/>
          <w:szCs w:val="32"/>
        </w:rPr>
        <w:t></w:t>
      </w:r>
      <w:r w:rsidRPr="0096162D">
        <w:rPr>
          <w:rFonts w:ascii="Jomolhari" w:hAnsi="Jomolhari" w:cs="Jomolhari"/>
          <w:sz w:val="32"/>
          <w:szCs w:val="32"/>
        </w:rPr>
        <w:t>མ་ད</w:t>
      </w:r>
      <w:r w:rsidRPr="0096162D">
        <w:rPr>
          <w:rFonts w:ascii="Jomolhari" w:eastAsia="MingLiU_HKSCS" w:hAnsi="Jomolhari" w:cs="Jomolhari"/>
          <w:sz w:val="32"/>
          <w:szCs w:val="32"/>
        </w:rPr>
        <w:t></w:t>
      </w:r>
      <w:r w:rsidRPr="0096162D">
        <w:rPr>
          <w:rFonts w:ascii="Jomolhari" w:hAnsi="Jomolhari" w:cs="Jomolhari"/>
          <w:sz w:val="32"/>
          <w:szCs w:val="32"/>
        </w:rPr>
        <w:t>ར་</w:t>
      </w:r>
    </w:p>
    <w:p w:rsidR="00B950B9" w:rsidRPr="0096162D" w:rsidRDefault="00B950B9" w:rsidP="00B950B9">
      <w:pPr>
        <w:rPr>
          <w:rFonts w:ascii="Jomolhari" w:hAnsi="Jomolhari" w:cs="Jomolhari"/>
          <w:sz w:val="32"/>
          <w:szCs w:val="32"/>
        </w:rPr>
      </w:pPr>
      <w:r w:rsidRPr="0096162D">
        <w:rPr>
          <w:rFonts w:ascii="Jomolhari" w:eastAsia="MingLiU_HKSCS" w:hAnsi="Jomolhari" w:cs="Jomolhari"/>
          <w:sz w:val="32"/>
          <w:szCs w:val="32"/>
        </w:rPr>
        <w:t></w:t>
      </w:r>
      <w:r w:rsidRPr="0096162D">
        <w:rPr>
          <w:rFonts w:ascii="Jomolhari" w:hAnsi="Jomolhari" w:cs="Jomolhari"/>
          <w:sz w:val="32"/>
          <w:szCs w:val="32"/>
        </w:rPr>
        <w:t>ད་</w:t>
      </w:r>
      <w:r w:rsidRPr="0096162D">
        <w:rPr>
          <w:rFonts w:ascii="Jomolhari" w:eastAsia="MingLiU_HKSCS" w:hAnsi="Jomolhari" w:cs="Jomolhari"/>
          <w:sz w:val="32"/>
          <w:szCs w:val="32"/>
        </w:rPr>
        <w:t></w:t>
      </w:r>
      <w:r w:rsidRPr="0096162D">
        <w:rPr>
          <w:rFonts w:ascii="Jomolhari" w:hAnsi="Jomolhari" w:cs="Jomolhari"/>
          <w:sz w:val="32"/>
          <w:szCs w:val="32"/>
        </w:rPr>
        <w:t>་ར་པ་ལ་</w:t>
      </w:r>
      <w:r w:rsidRPr="0096162D">
        <w:rPr>
          <w:rFonts w:ascii="Jomolhari" w:eastAsia="MingLiU_HKSCS" w:hAnsi="Jomolhari" w:cs="Jomolhari"/>
          <w:sz w:val="32"/>
          <w:szCs w:val="32"/>
        </w:rPr>
        <w:t></w:t>
      </w:r>
      <w:r w:rsidRPr="0096162D">
        <w:rPr>
          <w:rFonts w:ascii="Jomolhari" w:hAnsi="Jomolhari" w:cs="Jomolhari"/>
          <w:sz w:val="32"/>
          <w:szCs w:val="32"/>
        </w:rPr>
        <w:t>མས་བཞག་ །</w:t>
      </w:r>
    </w:p>
    <w:p w:rsidR="00B950B9" w:rsidRPr="000C3B5A" w:rsidRDefault="00B950B9" w:rsidP="00B950B9">
      <w:r w:rsidRPr="000C3B5A">
        <w:t>Recite “Karmapa, think of me” (Karmapa Khyenno) and other supplications at length. Visualize that the  Guru Vajradhara is utterly pleased, and that from the three places on his enlightened form emanate white, red, and blue light respectively. These purify the stains of your own three gates, you receive the four empowerments, and you manifest the four kāyas. Finally, the guru melts into  light and dissolves into you. Rest in the equipoise of the guru’s enlightened body, speech, and</w:t>
      </w:r>
      <w:r w:rsidR="000C3B5A" w:rsidRPr="000C3B5A">
        <w:t xml:space="preserve"> </w:t>
      </w:r>
      <w:r w:rsidRPr="000C3B5A">
        <w:t>mind and your own body, speech, and mind being undifferentiable.</w:t>
      </w:r>
    </w:p>
    <w:p w:rsidR="00B950B9" w:rsidRPr="00A03E63" w:rsidRDefault="00B950B9" w:rsidP="00B950B9">
      <w:pPr>
        <w:rPr>
          <w:rFonts w:ascii="Jomolhari" w:hAnsi="Jomolhari" w:cs="Jomolhari"/>
          <w:sz w:val="32"/>
          <w:szCs w:val="32"/>
        </w:rPr>
      </w:pPr>
    </w:p>
    <w:p w:rsidR="00B950B9" w:rsidRPr="00A03E63" w:rsidRDefault="00B950B9" w:rsidP="00B950B9">
      <w:pPr>
        <w:rPr>
          <w:rFonts w:ascii="Jomolhari" w:hAnsi="Jomolhari" w:cs="Jomolhari"/>
          <w:sz w:val="32"/>
          <w:szCs w:val="32"/>
        </w:rPr>
      </w:pPr>
      <w:r w:rsidRPr="00A03E63">
        <w:rPr>
          <w:rFonts w:ascii="Jomolhari" w:hAnsi="Jomolhari" w:cs="Jomolhari"/>
          <w:sz w:val="32"/>
          <w:szCs w:val="32"/>
        </w:rPr>
        <w:t>གས་པ་</w:t>
      </w:r>
      <w:r w:rsidRPr="00A03E63">
        <w:rPr>
          <w:rFonts w:ascii="Jomolhari" w:eastAsia="MingLiU_HKSCS" w:hAnsi="Jomolhari" w:cs="Jomolhari"/>
          <w:sz w:val="32"/>
          <w:szCs w:val="32"/>
        </w:rPr>
        <w:t></w:t>
      </w:r>
      <w:r w:rsidRPr="00A03E63">
        <w:rPr>
          <w:rFonts w:ascii="Jomolhari" w:hAnsi="Jomolhari" w:cs="Jomolhari"/>
          <w:sz w:val="32"/>
          <w:szCs w:val="32"/>
        </w:rPr>
        <w:t xml:space="preserve">།  </w:t>
      </w:r>
      <w:r w:rsidRPr="00A03E63">
        <w:rPr>
          <w:rFonts w:ascii="Jomolhari" w:eastAsia="MingLiU_HKSCS" w:hAnsi="Jomolhari" w:cs="Jomolhari"/>
          <w:sz w:val="32"/>
          <w:szCs w:val="32"/>
        </w:rPr>
        <w:t></w:t>
      </w:r>
      <w:r w:rsidRPr="00A03E63">
        <w:rPr>
          <w:rFonts w:ascii="Jomolhari" w:hAnsi="Jomolhari" w:cs="Jomolhari"/>
          <w:sz w:val="32"/>
          <w:szCs w:val="32"/>
        </w:rPr>
        <w:t>ད་ལམ་ཐམས་ཅད་</w:t>
      </w:r>
      <w:r w:rsidRPr="00A03E63">
        <w:rPr>
          <w:rFonts w:ascii="Jomolhari" w:eastAsia="MingLiU_HKSCS" w:hAnsi="Jomolhari" w:cs="Jomolhari"/>
          <w:sz w:val="32"/>
          <w:szCs w:val="32"/>
        </w:rPr>
        <w:t></w:t>
      </w:r>
      <w:r w:rsidRPr="00A03E63">
        <w:rPr>
          <w:rFonts w:ascii="Jomolhari" w:hAnsi="Jomolhari" w:cs="Jomolhari"/>
          <w:sz w:val="32"/>
          <w:szCs w:val="32"/>
        </w:rPr>
        <w:t>་</w:t>
      </w:r>
      <w:r w:rsidRPr="00A03E63">
        <w:rPr>
          <w:rFonts w:ascii="Jomolhari" w:eastAsia="MingLiU_HKSCS" w:hAnsi="Jomolhari" w:cs="Jomolhari"/>
          <w:sz w:val="32"/>
          <w:szCs w:val="32"/>
        </w:rPr>
        <w:t></w:t>
      </w:r>
      <w:r w:rsidRPr="00A03E63">
        <w:rPr>
          <w:rFonts w:ascii="Jomolhari" w:hAnsi="Jomolhari" w:cs="Jomolhari"/>
          <w:sz w:val="32"/>
          <w:szCs w:val="32"/>
        </w:rPr>
        <w:t>་མ</w:t>
      </w:r>
      <w:r w:rsidRPr="00A03E63">
        <w:rPr>
          <w:rFonts w:ascii="Jomolhari" w:eastAsia="MingLiU_HKSCS" w:hAnsi="Jomolhari" w:cs="Jomolhari"/>
          <w:sz w:val="32"/>
          <w:szCs w:val="32"/>
        </w:rPr>
        <w:t></w:t>
      </w:r>
      <w:r w:rsidRPr="00A03E63">
        <w:rPr>
          <w:rFonts w:ascii="Jomolhari" w:hAnsi="Jomolhari" w:cs="Jomolhari"/>
          <w:sz w:val="32"/>
          <w:szCs w:val="32"/>
        </w:rPr>
        <w:t>་</w:t>
      </w:r>
      <w:r w:rsidRPr="00A03E63">
        <w:rPr>
          <w:rFonts w:ascii="Jomolhari" w:eastAsia="MingLiU_HKSCS" w:hAnsi="Jomolhari" w:cs="Jomolhari"/>
          <w:sz w:val="32"/>
          <w:szCs w:val="32"/>
        </w:rPr>
        <w:t></w:t>
      </w:r>
      <w:r w:rsidRPr="00A03E63">
        <w:rPr>
          <w:rFonts w:ascii="Jomolhari" w:hAnsi="Jomolhari" w:cs="Jomolhari"/>
          <w:sz w:val="32"/>
          <w:szCs w:val="32"/>
        </w:rPr>
        <w:t>ང་བ་དང་</w:t>
      </w:r>
      <w:r w:rsidRPr="00A03E63">
        <w:rPr>
          <w:rFonts w:ascii="Jomolhari" w:eastAsia="MingLiU_HKSCS" w:hAnsi="Jomolhari" w:cs="Jomolhari"/>
          <w:sz w:val="32"/>
          <w:szCs w:val="32"/>
        </w:rPr>
        <w:t></w:t>
      </w:r>
      <w:r w:rsidRPr="00A03E63">
        <w:rPr>
          <w:rFonts w:ascii="Jomolhari" w:hAnsi="Jomolhari" w:cs="Jomolhari"/>
          <w:sz w:val="32"/>
          <w:szCs w:val="32"/>
        </w:rPr>
        <w:t>་འ</w:t>
      </w:r>
      <w:r w:rsidRPr="00A03E63">
        <w:rPr>
          <w:rFonts w:ascii="Jomolhari" w:eastAsia="MingLiU_HKSCS" w:hAnsi="Jomolhari" w:cs="Jomolhari"/>
          <w:sz w:val="32"/>
          <w:szCs w:val="32"/>
        </w:rPr>
        <w:t></w:t>
      </w:r>
      <w:r w:rsidRPr="00A03E63">
        <w:rPr>
          <w:rFonts w:ascii="Jomolhari" w:hAnsi="Jomolhari" w:cs="Jomolhari"/>
          <w:sz w:val="32"/>
          <w:szCs w:val="32"/>
        </w:rPr>
        <w:t>ལ་བར་</w:t>
      </w:r>
      <w:r w:rsidRPr="00A03E63">
        <w:rPr>
          <w:rFonts w:ascii="Jomolhari" w:eastAsia="MingLiU_HKSCS" w:hAnsi="Jomolhari" w:cs="Jomolhari"/>
          <w:sz w:val="32"/>
          <w:szCs w:val="32"/>
        </w:rPr>
        <w:t></w:t>
      </w:r>
      <w:r w:rsidRPr="00A03E63">
        <w:rPr>
          <w:rFonts w:ascii="Jomolhari" w:hAnsi="Jomolhari" w:cs="Jomolhari"/>
          <w:sz w:val="32"/>
          <w:szCs w:val="32"/>
        </w:rPr>
        <w:t xml:space="preserve">། </w:t>
      </w:r>
      <w:r w:rsidRPr="00A03E63">
        <w:rPr>
          <w:rFonts w:ascii="Jomolhari" w:eastAsia="MingLiU_HKSCS" w:hAnsi="Jomolhari" w:cs="Jomolhari"/>
          <w:sz w:val="32"/>
          <w:szCs w:val="32"/>
        </w:rPr>
        <w:t></w:t>
      </w:r>
      <w:r w:rsidRPr="00A03E63">
        <w:rPr>
          <w:rFonts w:ascii="Jomolhari" w:hAnsi="Jomolhari" w:cs="Jomolhari"/>
          <w:sz w:val="32"/>
          <w:szCs w:val="32"/>
        </w:rPr>
        <w:t>ད་</w:t>
      </w:r>
      <w:r w:rsidRPr="00A03E63">
        <w:rPr>
          <w:rFonts w:ascii="Jomolhari" w:eastAsia="MingLiU_HKSCS" w:hAnsi="Jomolhari" w:cs="Jomolhari"/>
          <w:sz w:val="32"/>
          <w:szCs w:val="32"/>
        </w:rPr>
        <w:t></w:t>
      </w:r>
      <w:r w:rsidRPr="00A03E63">
        <w:rPr>
          <w:rFonts w:ascii="Jomolhari" w:hAnsi="Jomolhari" w:cs="Jomolhari"/>
          <w:sz w:val="32"/>
          <w:szCs w:val="32"/>
        </w:rPr>
        <w:t>ག་ཐམས་ཅད་</w:t>
      </w:r>
      <w:r w:rsidRPr="00A03E63">
        <w:rPr>
          <w:rFonts w:ascii="Jomolhari" w:eastAsia="MingLiU_HKSCS" w:hAnsi="Jomolhari" w:cs="Jomolhari"/>
          <w:sz w:val="32"/>
          <w:szCs w:val="32"/>
        </w:rPr>
        <w:t></w:t>
      </w:r>
      <w:r w:rsidRPr="00A03E63">
        <w:rPr>
          <w:rFonts w:ascii="Jomolhari" w:hAnsi="Jomolhari" w:cs="Jomolhari"/>
          <w:sz w:val="32"/>
          <w:szCs w:val="32"/>
        </w:rPr>
        <w:t>་མ</w:t>
      </w:r>
      <w:r w:rsidRPr="00A03E63">
        <w:rPr>
          <w:rFonts w:ascii="Jomolhari" w:eastAsia="MingLiU_HKSCS" w:hAnsi="Jomolhari" w:cs="Jomolhari"/>
          <w:sz w:val="32"/>
          <w:szCs w:val="32"/>
        </w:rPr>
        <w:t></w:t>
      </w:r>
      <w:r w:rsidRPr="00A03E63">
        <w:rPr>
          <w:rFonts w:ascii="Jomolhari" w:hAnsi="Jomolhari" w:cs="Jomolhari"/>
          <w:sz w:val="32"/>
          <w:szCs w:val="32"/>
        </w:rPr>
        <w:t>་</w:t>
      </w:r>
      <w:r w:rsidRPr="00A03E63">
        <w:rPr>
          <w:rFonts w:ascii="Jomolhari" w:eastAsia="MingLiU_HKSCS" w:hAnsi="Jomolhari" w:cs="Jomolhari"/>
          <w:sz w:val="32"/>
          <w:szCs w:val="32"/>
        </w:rPr>
        <w:t></w:t>
      </w:r>
      <w:r w:rsidRPr="00A03E63">
        <w:rPr>
          <w:rFonts w:ascii="Jomolhari" w:hAnsi="Jomolhari" w:cs="Jomolhari"/>
          <w:sz w:val="32"/>
          <w:szCs w:val="32"/>
        </w:rPr>
        <w:t>་</w:t>
      </w:r>
      <w:r w:rsidRPr="00A03E63">
        <w:rPr>
          <w:rFonts w:ascii="Jomolhari" w:eastAsia="MingLiU_HKSCS" w:hAnsi="Jomolhari" w:cs="Jomolhari"/>
          <w:sz w:val="32"/>
          <w:szCs w:val="32"/>
        </w:rPr>
        <w:t></w:t>
      </w:r>
      <w:r w:rsidRPr="00A03E63">
        <w:rPr>
          <w:rFonts w:ascii="Jomolhari" w:hAnsi="Jomolhari" w:cs="Jomolhari"/>
          <w:sz w:val="32"/>
          <w:szCs w:val="32"/>
        </w:rPr>
        <w:t>ན་</w:t>
      </w:r>
      <w:r w:rsidRPr="00A03E63">
        <w:rPr>
          <w:rFonts w:ascii="Jomolhari" w:eastAsia="MingLiU_HKSCS" w:hAnsi="Jomolhari" w:cs="Jomolhari"/>
          <w:sz w:val="32"/>
          <w:szCs w:val="32"/>
        </w:rPr>
        <w:t></w:t>
      </w:r>
      <w:r w:rsidRPr="00A03E63">
        <w:rPr>
          <w:rFonts w:ascii="Jomolhari" w:hAnsi="Jomolhari" w:cs="Jomolhari"/>
          <w:sz w:val="32"/>
          <w:szCs w:val="32"/>
        </w:rPr>
        <w:t>་བ</w:t>
      </w:r>
      <w:r w:rsidRPr="00A03E63">
        <w:rPr>
          <w:rFonts w:ascii="Jomolhari" w:eastAsia="MingLiU_HKSCS" w:hAnsi="Jomolhari" w:cs="Jomolhari"/>
          <w:sz w:val="32"/>
          <w:szCs w:val="32"/>
        </w:rPr>
        <w:t></w:t>
      </w:r>
      <w:r w:rsidRPr="00A03E63">
        <w:rPr>
          <w:rFonts w:ascii="Jomolhari" w:hAnsi="Jomolhari" w:cs="Jomolhari"/>
          <w:sz w:val="32"/>
          <w:szCs w:val="32"/>
        </w:rPr>
        <w:t>་</w:t>
      </w:r>
      <w:r w:rsidRPr="00A03E63">
        <w:rPr>
          <w:rFonts w:ascii="Jomolhari" w:eastAsia="MingLiU_HKSCS" w:hAnsi="Jomolhari" w:cs="Jomolhari"/>
          <w:sz w:val="32"/>
          <w:szCs w:val="32"/>
        </w:rPr>
        <w:t></w:t>
      </w:r>
      <w:r w:rsidRPr="00A03E63">
        <w:rPr>
          <w:rFonts w:ascii="Jomolhari" w:hAnsi="Jomolhari" w:cs="Jomolhari"/>
          <w:sz w:val="32"/>
          <w:szCs w:val="32"/>
        </w:rPr>
        <w:t xml:space="preserve">ང༌། </w:t>
      </w:r>
      <w:r w:rsidRPr="00A03E63">
        <w:rPr>
          <w:rFonts w:ascii="Jomolhari" w:eastAsia="MingLiU_HKSCS" w:hAnsi="Jomolhari" w:cs="Jomolhari"/>
          <w:sz w:val="32"/>
          <w:szCs w:val="32"/>
        </w:rPr>
        <w:t></w:t>
      </w:r>
      <w:r w:rsidRPr="00A03E63">
        <w:rPr>
          <w:rFonts w:ascii="Jomolhari" w:hAnsi="Jomolhari" w:cs="Jomolhari"/>
          <w:sz w:val="32"/>
          <w:szCs w:val="32"/>
        </w:rPr>
        <w:t>་བ</w:t>
      </w:r>
      <w:r w:rsidRPr="00A03E63">
        <w:rPr>
          <w:rFonts w:ascii="Jomolhari" w:eastAsia="MingLiU_HKSCS" w:hAnsi="Jomolhari" w:cs="Jomolhari"/>
          <w:sz w:val="32"/>
          <w:szCs w:val="32"/>
        </w:rPr>
        <w:t></w:t>
      </w:r>
      <w:r w:rsidRPr="00A03E63">
        <w:rPr>
          <w:rFonts w:ascii="Jomolhari" w:hAnsi="Jomolhari" w:cs="Jomolhari"/>
          <w:sz w:val="32"/>
          <w:szCs w:val="32"/>
        </w:rPr>
        <w:t>ད་པ་དང་རང་་འ</w:t>
      </w:r>
      <w:r w:rsidRPr="00A03E63">
        <w:rPr>
          <w:rFonts w:ascii="Jomolhari" w:eastAsia="MingLiU_HKSCS" w:hAnsi="Jomolhari" w:cs="Jomolhari"/>
          <w:sz w:val="32"/>
          <w:szCs w:val="32"/>
        </w:rPr>
        <w:t></w:t>
      </w:r>
      <w:r w:rsidRPr="00A03E63">
        <w:rPr>
          <w:rFonts w:ascii="Jomolhari" w:hAnsi="Jomolhari" w:cs="Jomolhari"/>
          <w:sz w:val="32"/>
          <w:szCs w:val="32"/>
        </w:rPr>
        <w:t>ད་པ་བ་འགལ་</w:t>
      </w:r>
      <w:r w:rsidRPr="00A03E63">
        <w:rPr>
          <w:rFonts w:ascii="Jomolhari" w:eastAsia="MingLiU_HKSCS" w:hAnsi="Jomolhari" w:cs="Jomolhari"/>
          <w:sz w:val="32"/>
          <w:szCs w:val="32"/>
        </w:rPr>
        <w:t></w:t>
      </w:r>
      <w:r w:rsidRPr="00A03E63">
        <w:rPr>
          <w:rFonts w:ascii="Jomolhari" w:hAnsi="Jomolhari" w:cs="Jomolhari"/>
          <w:sz w:val="32"/>
          <w:szCs w:val="32"/>
        </w:rPr>
        <w:t>་མ་</w:t>
      </w:r>
      <w:r w:rsidRPr="00A03E63">
        <w:rPr>
          <w:rFonts w:ascii="Jomolhari" w:eastAsia="MingLiU_HKSCS" w:hAnsi="Jomolhari" w:cs="Jomolhari"/>
          <w:sz w:val="32"/>
          <w:szCs w:val="32"/>
        </w:rPr>
        <w:t></w:t>
      </w:r>
      <w:r w:rsidRPr="00A03E63">
        <w:rPr>
          <w:rFonts w:ascii="Jomolhari" w:hAnsi="Jomolhari" w:cs="Jomolhari"/>
          <w:sz w:val="32"/>
          <w:szCs w:val="32"/>
        </w:rPr>
        <w:t>ང་བར་</w:t>
      </w:r>
      <w:r w:rsidRPr="00A03E63">
        <w:rPr>
          <w:rFonts w:ascii="Jomolhari" w:eastAsia="MingLiU_HKSCS" w:hAnsi="Jomolhari" w:cs="Jomolhari"/>
          <w:sz w:val="32"/>
          <w:szCs w:val="32"/>
        </w:rPr>
        <w:t></w:t>
      </w:r>
      <w:r w:rsidRPr="00A03E63">
        <w:rPr>
          <w:rFonts w:ascii="Jomolhari" w:hAnsi="Jomolhari" w:cs="Jomolhari"/>
          <w:sz w:val="32"/>
          <w:szCs w:val="32"/>
        </w:rPr>
        <w:t>གས་</w:t>
      </w:r>
      <w:r w:rsidRPr="00A03E63">
        <w:rPr>
          <w:rFonts w:ascii="Jomolhari" w:eastAsia="MingLiU_HKSCS" w:hAnsi="Jomolhari" w:cs="Jomolhari"/>
          <w:sz w:val="32"/>
          <w:szCs w:val="32"/>
        </w:rPr>
        <w:t></w:t>
      </w:r>
      <w:r w:rsidRPr="00A03E63">
        <w:rPr>
          <w:rFonts w:ascii="Jomolhari" w:hAnsi="Jomolhari" w:cs="Jomolhari"/>
          <w:sz w:val="32"/>
          <w:szCs w:val="32"/>
        </w:rPr>
        <w:t>ད་ག</w:t>
      </w:r>
      <w:r w:rsidRPr="00A03E63">
        <w:rPr>
          <w:rFonts w:ascii="Jomolhari" w:eastAsia="MingLiU_HKSCS" w:hAnsi="Jomolhari" w:cs="Jomolhari"/>
          <w:sz w:val="32"/>
          <w:szCs w:val="32"/>
        </w:rPr>
        <w:t></w:t>
      </w:r>
      <w:r w:rsidRPr="00A03E63">
        <w:rPr>
          <w:rFonts w:ascii="Jomolhari" w:hAnsi="Jomolhari" w:cs="Jomolhari"/>
          <w:sz w:val="32"/>
          <w:szCs w:val="32"/>
        </w:rPr>
        <w:t>ག་འ</w:t>
      </w:r>
      <w:r w:rsidRPr="00A03E63">
        <w:rPr>
          <w:rFonts w:ascii="Jomolhari" w:eastAsia="MingLiU_HKSCS" w:hAnsi="Jomolhari" w:cs="Jomolhari"/>
          <w:sz w:val="32"/>
          <w:szCs w:val="32"/>
        </w:rPr>
        <w:t></w:t>
      </w:r>
      <w:r w:rsidRPr="00A03E63">
        <w:rPr>
          <w:rFonts w:ascii="Jomolhari" w:hAnsi="Jomolhari" w:cs="Jomolhari"/>
          <w:sz w:val="32"/>
          <w:szCs w:val="32"/>
        </w:rPr>
        <w:t>ས་</w:t>
      </w:r>
      <w:r w:rsidRPr="00A03E63">
        <w:rPr>
          <w:rFonts w:ascii="Jomolhari" w:eastAsia="MingLiU_HKSCS" w:hAnsi="Jomolhari" w:cs="Jomolhari"/>
          <w:sz w:val="32"/>
          <w:szCs w:val="32"/>
        </w:rPr>
        <w:t></w:t>
      </w:r>
      <w:r w:rsidRPr="00A03E63">
        <w:rPr>
          <w:rFonts w:ascii="Jomolhari" w:hAnsi="Jomolhari" w:cs="Jomolhari"/>
          <w:sz w:val="32"/>
          <w:szCs w:val="32"/>
        </w:rPr>
        <w:t>་</w:t>
      </w:r>
      <w:r w:rsidRPr="00A03E63">
        <w:rPr>
          <w:rFonts w:ascii="Jomolhari" w:eastAsia="MingLiU_HKSCS" w:hAnsi="Jomolhari" w:cs="Jomolhari"/>
          <w:sz w:val="32"/>
          <w:szCs w:val="32"/>
        </w:rPr>
        <w:t></w:t>
      </w:r>
      <w:r w:rsidRPr="00A03E63">
        <w:rPr>
          <w:rFonts w:ascii="Jomolhari" w:hAnsi="Jomolhari" w:cs="Jomolhari"/>
          <w:sz w:val="32"/>
          <w:szCs w:val="32"/>
        </w:rPr>
        <w:t>ག་</w:t>
      </w:r>
      <w:r w:rsidRPr="00A03E63">
        <w:rPr>
          <w:rFonts w:ascii="Jomolhari" w:eastAsia="MingLiU_HKSCS" w:hAnsi="Jomolhari" w:cs="Jomolhari"/>
          <w:sz w:val="32"/>
          <w:szCs w:val="32"/>
        </w:rPr>
        <w:t></w:t>
      </w:r>
      <w:r w:rsidRPr="00A03E63">
        <w:rPr>
          <w:rFonts w:ascii="Jomolhari" w:hAnsi="Jomolhari" w:cs="Jomolhari"/>
          <w:sz w:val="32"/>
          <w:szCs w:val="32"/>
        </w:rPr>
        <w:t>མ་པ</w:t>
      </w:r>
      <w:r w:rsidRPr="00A03E63">
        <w:rPr>
          <w:rFonts w:ascii="Jomolhari" w:eastAsia="MingLiU_HKSCS" w:hAnsi="Jomolhari" w:cs="Jomolhari"/>
          <w:sz w:val="32"/>
          <w:szCs w:val="32"/>
        </w:rPr>
        <w:t></w:t>
      </w:r>
      <w:r w:rsidRPr="00A03E63">
        <w:rPr>
          <w:rFonts w:ascii="Jomolhari" w:hAnsi="Jomolhari" w:cs="Jomolhari"/>
          <w:sz w:val="32"/>
          <w:szCs w:val="32"/>
        </w:rPr>
        <w:t>་</w:t>
      </w:r>
      <w:r w:rsidRPr="00A03E63">
        <w:rPr>
          <w:rFonts w:ascii="Jomolhari" w:eastAsia="MingLiU_HKSCS" w:hAnsi="Jomolhari" w:cs="Jomolhari"/>
          <w:sz w:val="32"/>
          <w:szCs w:val="32"/>
        </w:rPr>
        <w:t></w:t>
      </w:r>
      <w:r w:rsidRPr="00A03E63">
        <w:rPr>
          <w:rFonts w:ascii="Jomolhari" w:hAnsi="Jomolhari" w:cs="Jomolhari"/>
          <w:sz w:val="32"/>
          <w:szCs w:val="32"/>
        </w:rPr>
        <w:t>ས་པ་འ</w:t>
      </w:r>
      <w:r w:rsidRPr="00A03E63">
        <w:rPr>
          <w:rFonts w:ascii="Jomolhari" w:eastAsia="MingLiU_HKSCS" w:hAnsi="Jomolhari" w:cs="Jomolhari"/>
          <w:sz w:val="32"/>
          <w:szCs w:val="32"/>
        </w:rPr>
        <w:t></w:t>
      </w:r>
      <w:r w:rsidRPr="00A03E63">
        <w:rPr>
          <w:rFonts w:ascii="Jomolhari" w:hAnsi="Jomolhari" w:cs="Jomolhari"/>
          <w:sz w:val="32"/>
          <w:szCs w:val="32"/>
        </w:rPr>
        <w:t>ལ་འ</w:t>
      </w:r>
      <w:r w:rsidRPr="00A03E63">
        <w:rPr>
          <w:rFonts w:ascii="Jomolhari" w:eastAsia="MingLiU_HKSCS" w:hAnsi="Jomolhari" w:cs="Jomolhari"/>
          <w:sz w:val="32"/>
          <w:szCs w:val="32"/>
        </w:rPr>
        <w:t></w:t>
      </w:r>
      <w:r w:rsidRPr="00A03E63">
        <w:rPr>
          <w:rFonts w:ascii="Jomolhari" w:hAnsi="Jomolhari" w:cs="Jomolhari"/>
          <w:sz w:val="32"/>
          <w:szCs w:val="32"/>
        </w:rPr>
        <w:t>ལ་བ</w:t>
      </w:r>
      <w:r w:rsidRPr="00A03E63">
        <w:rPr>
          <w:rFonts w:ascii="Jomolhari" w:eastAsia="MingLiU_HKSCS" w:hAnsi="Jomolhari" w:cs="Jomolhari"/>
          <w:sz w:val="32"/>
          <w:szCs w:val="32"/>
        </w:rPr>
        <w:t></w:t>
      </w:r>
      <w:r w:rsidRPr="00A03E63">
        <w:rPr>
          <w:rFonts w:ascii="Jomolhari" w:hAnsi="Jomolhari" w:cs="Jomolhari"/>
          <w:sz w:val="32"/>
          <w:szCs w:val="32"/>
        </w:rPr>
        <w:t>ད། མ</w:t>
      </w:r>
      <w:r w:rsidRPr="00A03E63">
        <w:rPr>
          <w:rFonts w:ascii="Jomolhari" w:eastAsia="MingLiU_HKSCS" w:hAnsi="Jomolhari" w:cs="Jomolhari"/>
          <w:sz w:val="32"/>
          <w:szCs w:val="32"/>
        </w:rPr>
        <w:t></w:t>
      </w:r>
      <w:r w:rsidRPr="00A03E63">
        <w:rPr>
          <w:rFonts w:ascii="Jomolhari" w:hAnsi="Jomolhari" w:cs="Jomolhari"/>
          <w:sz w:val="32"/>
          <w:szCs w:val="32"/>
        </w:rPr>
        <w:t>ར་ན་</w:t>
      </w:r>
      <w:r w:rsidRPr="00A03E63">
        <w:rPr>
          <w:rFonts w:ascii="Jomolhari" w:eastAsia="MingLiU_HKSCS" w:hAnsi="Jomolhari" w:cs="Jomolhari"/>
          <w:sz w:val="32"/>
          <w:szCs w:val="32"/>
        </w:rPr>
        <w:t></w:t>
      </w:r>
      <w:r w:rsidRPr="00A03E63">
        <w:rPr>
          <w:rFonts w:ascii="Jomolhari" w:hAnsi="Jomolhari" w:cs="Jomolhari"/>
          <w:sz w:val="32"/>
          <w:szCs w:val="32"/>
        </w:rPr>
        <w:t>་</w:t>
      </w:r>
      <w:r w:rsidRPr="00A03E63">
        <w:rPr>
          <w:rFonts w:ascii="Jomolhari" w:eastAsia="MingLiU_HKSCS" w:hAnsi="Jomolhari" w:cs="Jomolhari"/>
          <w:sz w:val="32"/>
          <w:szCs w:val="32"/>
        </w:rPr>
        <w:t></w:t>
      </w:r>
      <w:r w:rsidRPr="00A03E63">
        <w:rPr>
          <w:rFonts w:ascii="Jomolhari" w:hAnsi="Jomolhari" w:cs="Jomolhari"/>
          <w:sz w:val="32"/>
          <w:szCs w:val="32"/>
        </w:rPr>
        <w:t>གས་</w:t>
      </w:r>
      <w:r w:rsidRPr="00A03E63">
        <w:rPr>
          <w:rFonts w:ascii="Jomolhari" w:eastAsia="MingLiU_HKSCS" w:hAnsi="Jomolhari" w:cs="Jomolhari"/>
          <w:sz w:val="32"/>
          <w:szCs w:val="32"/>
        </w:rPr>
        <w:t></w:t>
      </w:r>
      <w:r w:rsidRPr="00A03E63">
        <w:rPr>
          <w:rFonts w:ascii="Jomolhari" w:hAnsi="Jomolhari" w:cs="Jomolhari"/>
          <w:sz w:val="32"/>
          <w:szCs w:val="32"/>
        </w:rPr>
        <w:t>་ལས་གང་བ་</w:t>
      </w:r>
      <w:r w:rsidRPr="00A03E63">
        <w:rPr>
          <w:rFonts w:ascii="Jomolhari" w:eastAsia="MingLiU_HKSCS" w:hAnsi="Jomolhari" w:cs="Jomolhari"/>
          <w:sz w:val="32"/>
          <w:szCs w:val="32"/>
        </w:rPr>
        <w:t></w:t>
      </w:r>
      <w:r w:rsidRPr="00A03E63">
        <w:rPr>
          <w:rFonts w:ascii="Jomolhari" w:hAnsi="Jomolhari" w:cs="Jomolhari"/>
          <w:sz w:val="32"/>
          <w:szCs w:val="32"/>
        </w:rPr>
        <w:t>ང་ད</w:t>
      </w:r>
      <w:r w:rsidRPr="00A03E63">
        <w:rPr>
          <w:rFonts w:ascii="Jomolhari" w:eastAsia="MingLiU_HKSCS" w:hAnsi="Jomolhari" w:cs="Jomolhari"/>
          <w:sz w:val="32"/>
          <w:szCs w:val="32"/>
        </w:rPr>
        <w:t></w:t>
      </w:r>
      <w:r w:rsidRPr="00A03E63">
        <w:rPr>
          <w:rFonts w:ascii="Jomolhari" w:hAnsi="Jomolhari" w:cs="Jomolhari"/>
          <w:sz w:val="32"/>
          <w:szCs w:val="32"/>
        </w:rPr>
        <w:t>གས་</w:t>
      </w:r>
      <w:r w:rsidRPr="00A03E63">
        <w:rPr>
          <w:rFonts w:ascii="Jomolhari" w:eastAsia="MingLiU_HKSCS" w:hAnsi="Jomolhari" w:cs="Jomolhari"/>
          <w:sz w:val="32"/>
          <w:szCs w:val="32"/>
        </w:rPr>
        <w:t></w:t>
      </w:r>
      <w:r w:rsidRPr="00A03E63">
        <w:rPr>
          <w:rFonts w:ascii="Jomolhari" w:hAnsi="Jomolhari" w:cs="Jomolhari"/>
          <w:sz w:val="32"/>
          <w:szCs w:val="32"/>
        </w:rPr>
        <w:t>མ་བར་བ་ཙམ་ལས་</w:t>
      </w:r>
      <w:r w:rsidRPr="00A03E63">
        <w:rPr>
          <w:rFonts w:ascii="Jomolhari" w:eastAsia="MingLiU_HKSCS" w:hAnsi="Jomolhari" w:cs="Jomolhari"/>
          <w:sz w:val="32"/>
          <w:szCs w:val="32"/>
        </w:rPr>
        <w:t></w:t>
      </w:r>
      <w:r w:rsidRPr="00A03E63">
        <w:rPr>
          <w:rFonts w:ascii="Jomolhari" w:hAnsi="Jomolhari" w:cs="Jomolhari"/>
          <w:sz w:val="32"/>
          <w:szCs w:val="32"/>
        </w:rPr>
        <w:t>་མ་ད་</w:t>
      </w:r>
      <w:r w:rsidRPr="00A03E63">
        <w:rPr>
          <w:rFonts w:ascii="Jomolhari" w:eastAsia="MingLiU_HKSCS" w:hAnsi="Jomolhari" w:cs="Jomolhari"/>
          <w:sz w:val="32"/>
          <w:szCs w:val="32"/>
        </w:rPr>
        <w:t></w:t>
      </w:r>
      <w:r w:rsidRPr="00A03E63">
        <w:rPr>
          <w:rFonts w:ascii="Jomolhari" w:hAnsi="Jomolhari" w:cs="Jomolhari"/>
          <w:sz w:val="32"/>
          <w:szCs w:val="32"/>
        </w:rPr>
        <w:t>ས་</w:t>
      </w:r>
      <w:r w:rsidRPr="00A03E63">
        <w:rPr>
          <w:rFonts w:ascii="Jomolhari" w:eastAsia="MingLiU_HKSCS" w:hAnsi="Jomolhari" w:cs="Jomolhari"/>
          <w:sz w:val="32"/>
          <w:szCs w:val="32"/>
        </w:rPr>
        <w:t></w:t>
      </w:r>
      <w:r w:rsidRPr="00A03E63">
        <w:rPr>
          <w:rFonts w:ascii="Jomolhari" w:hAnsi="Jomolhari" w:cs="Jomolhari"/>
          <w:sz w:val="32"/>
          <w:szCs w:val="32"/>
        </w:rPr>
        <w:t>ག་པར་</w:t>
      </w:r>
      <w:r w:rsidRPr="00A03E63">
        <w:rPr>
          <w:rFonts w:ascii="Jomolhari" w:eastAsia="MingLiU_HKSCS" w:hAnsi="Jomolhari" w:cs="Jomolhari"/>
          <w:sz w:val="32"/>
          <w:szCs w:val="32"/>
        </w:rPr>
        <w:t></w:t>
      </w:r>
      <w:r w:rsidRPr="00A03E63">
        <w:rPr>
          <w:rFonts w:ascii="Jomolhari" w:hAnsi="Jomolhari" w:cs="Jomolhari"/>
          <w:sz w:val="32"/>
          <w:szCs w:val="32"/>
        </w:rPr>
        <w:t>། །</w:t>
      </w:r>
    </w:p>
    <w:p w:rsidR="00B950B9" w:rsidRPr="000C3B5A" w:rsidRDefault="00B950B9" w:rsidP="00B950B9">
      <w:r w:rsidRPr="000C3B5A">
        <w:t>Second, in between meditation sessions, in all paths of conduct, never be apart from the appearance of the guru. View all happiness and suffering as the guru’s kindness. Do not let your lord’s intentions and your own desires contradict each other, but rather, pray again and again that his</w:t>
      </w:r>
    </w:p>
    <w:p w:rsidR="00B950B9" w:rsidRPr="000C3B5A" w:rsidRDefault="00B950B9" w:rsidP="00B950B9">
      <w:r w:rsidRPr="000C3B5A">
        <w:t xml:space="preserve"> </w:t>
      </w:r>
    </w:p>
    <w:p w:rsidR="00B950B9" w:rsidRPr="0096162D" w:rsidRDefault="00B950B9" w:rsidP="00B950B9">
      <w:pPr>
        <w:rPr>
          <w:rFonts w:cs="Jomolhari"/>
          <w:szCs w:val="32"/>
        </w:rPr>
      </w:pPr>
      <w:r w:rsidRPr="000C3B5A">
        <w:t>enlightened mind and your own mind will mix and become one. In short, whatever of the activities of pacifying and so forth you seek to accomplish, you need only to adjust your conduct’s focus and the way you think of it and to supplicate the guru—that will suffice.</w:t>
      </w:r>
    </w:p>
    <w:p w:rsidR="00B950B9" w:rsidRPr="0096162D" w:rsidRDefault="00B950B9" w:rsidP="00B950B9">
      <w:pPr>
        <w:rPr>
          <w:rFonts w:cs="Jomolhari"/>
          <w:szCs w:val="32"/>
        </w:rPr>
      </w:pPr>
      <w:r w:rsidRPr="0096162D">
        <w:rPr>
          <w:rFonts w:cs="Jomolhari"/>
          <w:szCs w:val="32"/>
        </w:rPr>
        <w:t xml:space="preserve"> </w:t>
      </w:r>
    </w:p>
    <w:p w:rsidR="00B950B9" w:rsidRPr="00A03E63" w:rsidRDefault="00B950B9" w:rsidP="00B950B9">
      <w:pPr>
        <w:rPr>
          <w:rFonts w:ascii="Jomolhari" w:hAnsi="Jomolhari" w:cs="Jomolhari"/>
          <w:sz w:val="32"/>
          <w:szCs w:val="32"/>
        </w:rPr>
      </w:pPr>
      <w:r w:rsidRPr="00A03E63">
        <w:rPr>
          <w:rFonts w:ascii="Jomolhari" w:eastAsia="MingLiU_HKSCS" w:hAnsi="Jomolhari" w:cs="Jomolhari"/>
          <w:sz w:val="32"/>
          <w:szCs w:val="32"/>
        </w:rPr>
        <w:t></w:t>
      </w:r>
      <w:r w:rsidRPr="00A03E63">
        <w:rPr>
          <w:rFonts w:ascii="Jomolhari" w:hAnsi="Jomolhari" w:cs="Jomolhari"/>
          <w:sz w:val="32"/>
          <w:szCs w:val="32"/>
        </w:rPr>
        <w:t>ལ་འ</w:t>
      </w:r>
      <w:r w:rsidRPr="00A03E63">
        <w:rPr>
          <w:rFonts w:ascii="Jomolhari" w:eastAsia="MingLiU_HKSCS" w:hAnsi="Jomolhari" w:cs="Jomolhari"/>
          <w:sz w:val="32"/>
          <w:szCs w:val="32"/>
        </w:rPr>
        <w:t></w:t>
      </w:r>
      <w:r w:rsidRPr="00A03E63">
        <w:rPr>
          <w:rFonts w:ascii="Jomolhari" w:hAnsi="Jomolhari" w:cs="Jomolhari"/>
          <w:sz w:val="32"/>
          <w:szCs w:val="32"/>
        </w:rPr>
        <w:t>་རང་་འ</w:t>
      </w:r>
      <w:r w:rsidRPr="00A03E63">
        <w:rPr>
          <w:rFonts w:ascii="Jomolhari" w:eastAsia="MingLiU_HKSCS" w:hAnsi="Jomolhari" w:cs="Jomolhari"/>
          <w:sz w:val="32"/>
          <w:szCs w:val="32"/>
        </w:rPr>
        <w:t></w:t>
      </w:r>
      <w:r w:rsidRPr="00A03E63">
        <w:rPr>
          <w:rFonts w:ascii="Jomolhari" w:hAnsi="Jomolhari" w:cs="Jomolhari"/>
          <w:sz w:val="32"/>
          <w:szCs w:val="32"/>
        </w:rPr>
        <w:t>ལ་མ</w:t>
      </w:r>
      <w:r w:rsidRPr="00A03E63">
        <w:rPr>
          <w:rFonts w:ascii="Jomolhari" w:eastAsia="MingLiU_HKSCS" w:hAnsi="Jomolhari" w:cs="Jomolhari"/>
          <w:sz w:val="32"/>
          <w:szCs w:val="32"/>
        </w:rPr>
        <w:t></w:t>
      </w:r>
      <w:r w:rsidRPr="00A03E63">
        <w:rPr>
          <w:rFonts w:ascii="Jomolhari" w:hAnsi="Jomolhari" w:cs="Jomolhari"/>
          <w:sz w:val="32"/>
          <w:szCs w:val="32"/>
        </w:rPr>
        <w:t>ར་</w:t>
      </w:r>
      <w:r w:rsidRPr="00A03E63">
        <w:rPr>
          <w:rFonts w:ascii="Jomolhari" w:eastAsia="MingLiU_HKSCS" w:hAnsi="Jomolhari" w:cs="Jomolhari"/>
          <w:sz w:val="32"/>
          <w:szCs w:val="32"/>
        </w:rPr>
        <w:t></w:t>
      </w:r>
      <w:r w:rsidRPr="00A03E63">
        <w:rPr>
          <w:rFonts w:ascii="Jomolhari" w:hAnsi="Jomolhari" w:cs="Jomolhari"/>
          <w:sz w:val="32"/>
          <w:szCs w:val="32"/>
        </w:rPr>
        <w:t>་་དམར་་པ</w:t>
      </w:r>
      <w:r w:rsidRPr="00A03E63">
        <w:rPr>
          <w:rFonts w:ascii="Jomolhari" w:eastAsia="MingLiU_HKSCS" w:hAnsi="Jomolhari" w:cs="Jomolhari"/>
          <w:sz w:val="32"/>
          <w:szCs w:val="32"/>
        </w:rPr>
        <w:t></w:t>
      </w:r>
      <w:r w:rsidRPr="00A03E63">
        <w:rPr>
          <w:rFonts w:ascii="Jomolhari" w:hAnsi="Jomolhari" w:cs="Jomolhari"/>
          <w:sz w:val="32"/>
          <w:szCs w:val="32"/>
        </w:rPr>
        <w:t>་</w:t>
      </w:r>
      <w:r w:rsidRPr="00A03E63">
        <w:rPr>
          <w:rFonts w:ascii="Jomolhari" w:eastAsia="MingLiU_HKSCS" w:hAnsi="Jomolhari" w:cs="Jomolhari"/>
          <w:sz w:val="32"/>
          <w:szCs w:val="32"/>
        </w:rPr>
        <w:t></w:t>
      </w:r>
      <w:r w:rsidRPr="00A03E63">
        <w:rPr>
          <w:rFonts w:ascii="Jomolhari" w:hAnsi="Jomolhari" w:cs="Jomolhari"/>
          <w:sz w:val="32"/>
          <w:szCs w:val="32"/>
        </w:rPr>
        <w:t>ན་འ  ་མན་ངག་དང་མ</w:t>
      </w:r>
      <w:r w:rsidRPr="00A03E63">
        <w:rPr>
          <w:rFonts w:ascii="Jomolhari" w:eastAsia="MingLiU_HKSCS" w:hAnsi="Jomolhari" w:cs="Jomolhari"/>
          <w:sz w:val="32"/>
          <w:szCs w:val="32"/>
        </w:rPr>
        <w:t></w:t>
      </w:r>
      <w:r w:rsidRPr="00A03E63">
        <w:rPr>
          <w:rFonts w:ascii="Jomolhari" w:hAnsi="Jomolhari" w:cs="Jomolhari"/>
          <w:sz w:val="32"/>
          <w:szCs w:val="32"/>
        </w:rPr>
        <w:t>ན་པར་ཀ</w:t>
      </w:r>
      <w:r w:rsidRPr="00A03E63">
        <w:rPr>
          <w:rFonts w:ascii="Jomolhari" w:eastAsia="MingLiU_HKSCS" w:hAnsi="Jomolhari" w:cs="Jomolhari"/>
          <w:sz w:val="32"/>
          <w:szCs w:val="32"/>
        </w:rPr>
        <w:t></w:t>
      </w:r>
      <w:r w:rsidRPr="00A03E63">
        <w:rPr>
          <w:rFonts w:ascii="Jomolhari" w:hAnsi="Jomolhari" w:cs="Jomolhari"/>
          <w:sz w:val="32"/>
          <w:szCs w:val="32"/>
        </w:rPr>
        <w:t>་པར་འ</w:t>
      </w:r>
      <w:r w:rsidRPr="00A03E63">
        <w:rPr>
          <w:rFonts w:ascii="Jomolhari" w:eastAsia="MingLiU_HKSCS" w:hAnsi="Jomolhari" w:cs="Jomolhari"/>
          <w:sz w:val="32"/>
          <w:szCs w:val="32"/>
        </w:rPr>
        <w:t></w:t>
      </w:r>
      <w:r w:rsidRPr="00A03E63">
        <w:rPr>
          <w:rFonts w:ascii="Jomolhari" w:hAnsi="Jomolhari" w:cs="Jomolhari"/>
          <w:sz w:val="32"/>
          <w:szCs w:val="32"/>
        </w:rPr>
        <w:t xml:space="preserve">ད་པ།  </w:t>
      </w:r>
      <w:r w:rsidRPr="00A03E63">
        <w:rPr>
          <w:rFonts w:ascii="Jomolhari" w:eastAsia="MingLiU_HKSCS" w:hAnsi="Jomolhari" w:cs="Jomolhari"/>
          <w:sz w:val="32"/>
          <w:szCs w:val="32"/>
        </w:rPr>
        <w:t></w:t>
      </w:r>
      <w:r w:rsidRPr="00A03E63">
        <w:rPr>
          <w:rFonts w:ascii="Jomolhari" w:hAnsi="Jomolhari" w:cs="Jomolhari"/>
          <w:sz w:val="32"/>
          <w:szCs w:val="32"/>
        </w:rPr>
        <w:t>་ན་</w:t>
      </w:r>
      <w:r w:rsidRPr="00A03E63">
        <w:rPr>
          <w:rFonts w:ascii="Jomolhari" w:eastAsia="MingLiU_HKSCS" w:hAnsi="Jomolhari" w:cs="Jomolhari"/>
          <w:sz w:val="32"/>
          <w:szCs w:val="32"/>
        </w:rPr>
        <w:t></w:t>
      </w:r>
      <w:r w:rsidRPr="00A03E63">
        <w:rPr>
          <w:rFonts w:ascii="Jomolhari" w:hAnsi="Jomolhari" w:cs="Jomolhari"/>
          <w:sz w:val="32"/>
          <w:szCs w:val="32"/>
        </w:rPr>
        <w:t>ན་ལས་པས་</w:t>
      </w:r>
      <w:r w:rsidRPr="00A03E63">
        <w:rPr>
          <w:rFonts w:ascii="Jomolhari" w:eastAsia="MingLiU_HKSCS" w:hAnsi="Jomolhari" w:cs="Jomolhari"/>
          <w:sz w:val="32"/>
          <w:szCs w:val="32"/>
        </w:rPr>
        <w:t></w:t>
      </w:r>
      <w:r w:rsidRPr="00A03E63">
        <w:rPr>
          <w:rFonts w:ascii="Jomolhari" w:hAnsi="Jomolhari" w:cs="Jomolhari"/>
          <w:sz w:val="32"/>
          <w:szCs w:val="32"/>
        </w:rPr>
        <w:t>ད་ད་ག</w:t>
      </w:r>
      <w:r w:rsidRPr="00A03E63">
        <w:rPr>
          <w:rFonts w:ascii="Jomolhari" w:eastAsia="MingLiU_HKSCS" w:hAnsi="Jomolhari" w:cs="Jomolhari"/>
          <w:sz w:val="32"/>
          <w:szCs w:val="32"/>
        </w:rPr>
        <w:t></w:t>
      </w:r>
      <w:r w:rsidRPr="00A03E63">
        <w:rPr>
          <w:rFonts w:ascii="Jomolhari" w:hAnsi="Jomolhari" w:cs="Jomolhari"/>
          <w:sz w:val="32"/>
          <w:szCs w:val="32"/>
        </w:rPr>
        <w:t>ག་ལག་ཁང་</w:t>
      </w:r>
      <w:r w:rsidRPr="00A03E63">
        <w:rPr>
          <w:rFonts w:ascii="Jomolhari" w:eastAsia="MingLiU_HKSCS" w:hAnsi="Jomolhari" w:cs="Jomolhari"/>
          <w:sz w:val="32"/>
          <w:szCs w:val="32"/>
        </w:rPr>
        <w:t></w:t>
      </w:r>
      <w:r w:rsidRPr="00A03E63">
        <w:rPr>
          <w:rFonts w:ascii="Jomolhari" w:hAnsi="Jomolhari" w:cs="Jomolhari"/>
          <w:sz w:val="32"/>
          <w:szCs w:val="32"/>
        </w:rPr>
        <w:t>་</w:t>
      </w:r>
      <w:r w:rsidRPr="00A03E63">
        <w:rPr>
          <w:rFonts w:ascii="Jomolhari" w:eastAsia="MingLiU_HKSCS" w:hAnsi="Jomolhari" w:cs="Jomolhari"/>
          <w:sz w:val="32"/>
          <w:szCs w:val="32"/>
        </w:rPr>
        <w:t></w:t>
      </w:r>
      <w:r w:rsidRPr="00A03E63">
        <w:rPr>
          <w:rFonts w:ascii="Jomolhari" w:hAnsi="Jomolhari" w:cs="Jomolhari"/>
          <w:sz w:val="32"/>
          <w:szCs w:val="32"/>
        </w:rPr>
        <w:t>་</w:t>
      </w:r>
      <w:r w:rsidRPr="00A03E63">
        <w:rPr>
          <w:rFonts w:ascii="Jomolhari" w:eastAsia="MingLiU_HKSCS" w:hAnsi="Jomolhari" w:cs="Jomolhari"/>
          <w:sz w:val="32"/>
          <w:szCs w:val="32"/>
        </w:rPr>
        <w:t></w:t>
      </w:r>
      <w:r w:rsidRPr="00A03E63">
        <w:rPr>
          <w:rFonts w:ascii="Jomolhari" w:hAnsi="Jomolhari" w:cs="Jomolhari"/>
          <w:sz w:val="32"/>
          <w:szCs w:val="32"/>
        </w:rPr>
        <w:t>ད་</w:t>
      </w:r>
      <w:r w:rsidRPr="00A03E63">
        <w:rPr>
          <w:rFonts w:ascii="Jomolhari" w:eastAsia="MingLiU_HKSCS" w:hAnsi="Jomolhari" w:cs="Jomolhari"/>
          <w:sz w:val="32"/>
          <w:szCs w:val="32"/>
        </w:rPr>
        <w:t></w:t>
      </w:r>
      <w:r w:rsidRPr="00A03E63">
        <w:rPr>
          <w:rFonts w:ascii="Jomolhari" w:hAnsi="Jomolhari" w:cs="Jomolhari"/>
          <w:sz w:val="32"/>
          <w:szCs w:val="32"/>
        </w:rPr>
        <w:t>་ཉ་བ</w:t>
      </w:r>
      <w:r w:rsidRPr="00A03E63">
        <w:rPr>
          <w:rFonts w:ascii="Jomolhari" w:eastAsia="MingLiU_HKSCS" w:hAnsi="Jomolhari" w:cs="Jomolhari"/>
          <w:sz w:val="32"/>
          <w:szCs w:val="32"/>
        </w:rPr>
        <w:t></w:t>
      </w:r>
      <w:r w:rsidRPr="00A03E63">
        <w:rPr>
          <w:rFonts w:ascii="Jomolhari" w:hAnsi="Jomolhari" w:cs="Jomolhari"/>
          <w:sz w:val="32"/>
          <w:szCs w:val="32"/>
        </w:rPr>
        <w:t>་ཡར་</w:t>
      </w:r>
      <w:r w:rsidRPr="00A03E63">
        <w:rPr>
          <w:rFonts w:ascii="Jomolhari" w:eastAsia="MingLiU_HKSCS" w:hAnsi="Jomolhari" w:cs="Jomolhari"/>
          <w:sz w:val="32"/>
          <w:szCs w:val="32"/>
        </w:rPr>
        <w:t></w:t>
      </w:r>
      <w:r w:rsidRPr="00A03E63">
        <w:rPr>
          <w:rFonts w:ascii="Jomolhari" w:hAnsi="Jomolhari" w:cs="Jomolhari"/>
          <w:sz w:val="32"/>
          <w:szCs w:val="32"/>
        </w:rPr>
        <w:t>ས་ད་ལ་བ་པར་</w:t>
      </w:r>
      <w:r w:rsidRPr="00A03E63">
        <w:rPr>
          <w:rFonts w:ascii="Jomolhari" w:eastAsia="MingLiU_HKSCS" w:hAnsi="Jomolhari" w:cs="Jomolhari"/>
          <w:sz w:val="32"/>
          <w:szCs w:val="32"/>
        </w:rPr>
        <w:t></w:t>
      </w:r>
      <w:r w:rsidRPr="00A03E63">
        <w:rPr>
          <w:rFonts w:ascii="Jomolhari" w:hAnsi="Jomolhari" w:cs="Jomolhari"/>
          <w:sz w:val="32"/>
          <w:szCs w:val="32"/>
        </w:rPr>
        <w:t>ར་བ</w:t>
      </w:r>
      <w:r w:rsidRPr="00A03E63">
        <w:rPr>
          <w:rFonts w:ascii="Jomolhari" w:eastAsia="MingLiU_HKSCS" w:hAnsi="Jomolhari" w:cs="Jomolhari"/>
          <w:sz w:val="32"/>
          <w:szCs w:val="32"/>
        </w:rPr>
        <w:t></w:t>
      </w:r>
      <w:r w:rsidRPr="00A03E63">
        <w:rPr>
          <w:rFonts w:ascii="Jomolhari" w:hAnsi="Jomolhari" w:cs="Jomolhari"/>
          <w:sz w:val="32"/>
          <w:szCs w:val="32"/>
        </w:rPr>
        <w:t>།། །།༢༠༠༦ ༨ ༣</w:t>
      </w:r>
    </w:p>
    <w:p w:rsidR="00B950B9" w:rsidRPr="00863E92" w:rsidRDefault="00B950B9" w:rsidP="00B950B9">
      <w:r w:rsidRPr="00863E92">
        <w:t>As it was needed quickly, the one called Karmapa, Ogyen Trinley, composed this according to the Fifth Shamar’s pith instructions on the preliminaries on the ninth day of the waxing phase of the sixth Tibetan month at the temple of Gyutö, August 3, 2006.</w:t>
      </w:r>
    </w:p>
    <w:p w:rsidR="00B950B9" w:rsidRPr="00863E92" w:rsidRDefault="00B950B9" w:rsidP="00B950B9"/>
    <w:p w:rsidR="00B950B9" w:rsidRPr="00863E92" w:rsidRDefault="00B950B9" w:rsidP="00B950B9"/>
    <w:p w:rsidR="00B950B9" w:rsidRPr="00863E92" w:rsidRDefault="00B950B9" w:rsidP="00B950B9">
      <w:r w:rsidRPr="00863E92">
        <w:t>English translation compiled and revised by Tyler Dewar based upon previous translations by Ari Goldfield and Karma Choephel, April, 2008</w:t>
      </w:r>
      <w:r w:rsidR="000C3B5A" w:rsidRPr="00863E92">
        <w:t>.</w:t>
      </w:r>
    </w:p>
    <w:sectPr w:rsidR="00B950B9" w:rsidRPr="00863E92" w:rsidSect="00566E58">
      <w:footerReference w:type="default" r:id="rId10"/>
      <w:pgSz w:w="11909" w:h="16834" w:code="9"/>
      <w:pgMar w:top="1440" w:right="1440" w:bottom="1440" w:left="1440" w:header="720" w:footer="720" w:gutter="0"/>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2123" w:rsidRDefault="00442123" w:rsidP="00771BE8">
      <w:r>
        <w:separator/>
      </w:r>
    </w:p>
  </w:endnote>
  <w:endnote w:type="continuationSeparator" w:id="1">
    <w:p w:rsidR="00442123" w:rsidRDefault="00442123" w:rsidP="00771BE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Jomolhari">
    <w:panose1 w:val="01010100010101010101"/>
    <w:charset w:val="00"/>
    <w:family w:val="auto"/>
    <w:pitch w:val="variable"/>
    <w:sig w:usb0="A000006F" w:usb1="1001604A" w:usb2="04000060" w:usb3="00000000" w:csb0="00000001" w:csb1="00000000"/>
  </w:font>
  <w:font w:name="MingLiU_HKSCS">
    <w:panose1 w:val="02020500000000000000"/>
    <w:charset w:val="88"/>
    <w:family w:val="roman"/>
    <w:pitch w:val="variable"/>
    <w:sig w:usb0="A00002FF" w:usb1="3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05915"/>
      <w:docPartObj>
        <w:docPartGallery w:val="Page Numbers (Bottom of Page)"/>
        <w:docPartUnique/>
      </w:docPartObj>
    </w:sdtPr>
    <w:sdtContent>
      <w:p w:rsidR="001C0577" w:rsidRDefault="009A27E8">
        <w:pPr>
          <w:pStyle w:val="Footer"/>
          <w:jc w:val="center"/>
        </w:pPr>
        <w:fldSimple w:instr=" PAGE   \* MERGEFORMAT ">
          <w:r w:rsidR="00A0074E">
            <w:rPr>
              <w:noProof/>
            </w:rPr>
            <w:t>29</w:t>
          </w:r>
        </w:fldSimple>
      </w:p>
    </w:sdtContent>
  </w:sdt>
  <w:p w:rsidR="001C0577" w:rsidRDefault="001C057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2123" w:rsidRDefault="00442123" w:rsidP="00771BE8">
      <w:r>
        <w:separator/>
      </w:r>
    </w:p>
  </w:footnote>
  <w:footnote w:type="continuationSeparator" w:id="1">
    <w:p w:rsidR="00442123" w:rsidRDefault="00442123" w:rsidP="00771BE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embedSystemFonts/>
  <w:stylePaneFormatFilter w:val="3F01"/>
  <w:defaultTabStop w:val="720"/>
  <w:drawingGridHorizontalSpacing w:val="120"/>
  <w:drawingGridVerticalSpacing w:val="163"/>
  <w:displayHorizontalDrawingGridEvery w:val="2"/>
  <w:displayVerticalDrawingGridEvery w:val="2"/>
  <w:characterSpacingControl w:val="doNotCompress"/>
  <w:footnotePr>
    <w:footnote w:id="0"/>
    <w:footnote w:id="1"/>
  </w:footnotePr>
  <w:endnotePr>
    <w:endnote w:id="0"/>
    <w:endnote w:id="1"/>
  </w:endnotePr>
  <w:compat>
    <w:applyBreakingRules/>
  </w:compat>
  <w:rsids>
    <w:rsidRoot w:val="00B950B9"/>
    <w:rsid w:val="00052A33"/>
    <w:rsid w:val="00074CF6"/>
    <w:rsid w:val="000A1353"/>
    <w:rsid w:val="000B1C98"/>
    <w:rsid w:val="000C3B5A"/>
    <w:rsid w:val="000F738C"/>
    <w:rsid w:val="00135562"/>
    <w:rsid w:val="00151733"/>
    <w:rsid w:val="00151744"/>
    <w:rsid w:val="001637E5"/>
    <w:rsid w:val="001C0577"/>
    <w:rsid w:val="0026738A"/>
    <w:rsid w:val="00271828"/>
    <w:rsid w:val="00294B6A"/>
    <w:rsid w:val="00296280"/>
    <w:rsid w:val="00304BAF"/>
    <w:rsid w:val="00307AE9"/>
    <w:rsid w:val="00341130"/>
    <w:rsid w:val="003A1999"/>
    <w:rsid w:val="00442123"/>
    <w:rsid w:val="004632CA"/>
    <w:rsid w:val="00465F42"/>
    <w:rsid w:val="00474134"/>
    <w:rsid w:val="004800AA"/>
    <w:rsid w:val="00481D59"/>
    <w:rsid w:val="004B7CF4"/>
    <w:rsid w:val="004D57B4"/>
    <w:rsid w:val="00501323"/>
    <w:rsid w:val="005178F9"/>
    <w:rsid w:val="00541727"/>
    <w:rsid w:val="00566E58"/>
    <w:rsid w:val="005A20BF"/>
    <w:rsid w:val="005B166A"/>
    <w:rsid w:val="005B62C4"/>
    <w:rsid w:val="005E47BD"/>
    <w:rsid w:val="005E549B"/>
    <w:rsid w:val="0065084D"/>
    <w:rsid w:val="00692296"/>
    <w:rsid w:val="006960FC"/>
    <w:rsid w:val="00731515"/>
    <w:rsid w:val="00755ECE"/>
    <w:rsid w:val="00771BE8"/>
    <w:rsid w:val="00780E7D"/>
    <w:rsid w:val="00793DDE"/>
    <w:rsid w:val="007D7FCE"/>
    <w:rsid w:val="00806D14"/>
    <w:rsid w:val="00830FF3"/>
    <w:rsid w:val="00837382"/>
    <w:rsid w:val="008422BA"/>
    <w:rsid w:val="00863265"/>
    <w:rsid w:val="00863E92"/>
    <w:rsid w:val="00884B80"/>
    <w:rsid w:val="008E5AB2"/>
    <w:rsid w:val="00903D77"/>
    <w:rsid w:val="009100CF"/>
    <w:rsid w:val="009374A5"/>
    <w:rsid w:val="0096162D"/>
    <w:rsid w:val="00963C70"/>
    <w:rsid w:val="0096430E"/>
    <w:rsid w:val="00965E0C"/>
    <w:rsid w:val="00995953"/>
    <w:rsid w:val="009A27E8"/>
    <w:rsid w:val="009A3EB3"/>
    <w:rsid w:val="00A0074E"/>
    <w:rsid w:val="00A03E63"/>
    <w:rsid w:val="00A90B99"/>
    <w:rsid w:val="00AA39AB"/>
    <w:rsid w:val="00AE6BF6"/>
    <w:rsid w:val="00AF177A"/>
    <w:rsid w:val="00AF4027"/>
    <w:rsid w:val="00AF66B3"/>
    <w:rsid w:val="00B12AF6"/>
    <w:rsid w:val="00B217CD"/>
    <w:rsid w:val="00B25419"/>
    <w:rsid w:val="00B42D4E"/>
    <w:rsid w:val="00B87CD4"/>
    <w:rsid w:val="00B9203C"/>
    <w:rsid w:val="00B950B9"/>
    <w:rsid w:val="00B966B1"/>
    <w:rsid w:val="00BC5072"/>
    <w:rsid w:val="00BE66C8"/>
    <w:rsid w:val="00BF3627"/>
    <w:rsid w:val="00C257D2"/>
    <w:rsid w:val="00C37FE7"/>
    <w:rsid w:val="00C4122B"/>
    <w:rsid w:val="00C64CE5"/>
    <w:rsid w:val="00D0631B"/>
    <w:rsid w:val="00D913B0"/>
    <w:rsid w:val="00D914C9"/>
    <w:rsid w:val="00DA0CFC"/>
    <w:rsid w:val="00E35BBC"/>
    <w:rsid w:val="00E547F0"/>
    <w:rsid w:val="00EC59F3"/>
    <w:rsid w:val="00F10BDF"/>
    <w:rsid w:val="00F34BF8"/>
    <w:rsid w:val="00F76DC9"/>
    <w:rsid w:val="00FB4FE3"/>
    <w:rsid w:val="00FE4F5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A0CF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1BE8"/>
    <w:pPr>
      <w:tabs>
        <w:tab w:val="center" w:pos="4680"/>
        <w:tab w:val="right" w:pos="9360"/>
      </w:tabs>
    </w:pPr>
  </w:style>
  <w:style w:type="character" w:customStyle="1" w:styleId="HeaderChar">
    <w:name w:val="Header Char"/>
    <w:basedOn w:val="DefaultParagraphFont"/>
    <w:link w:val="Header"/>
    <w:uiPriority w:val="99"/>
    <w:rsid w:val="00771BE8"/>
    <w:rPr>
      <w:sz w:val="24"/>
      <w:szCs w:val="24"/>
    </w:rPr>
  </w:style>
  <w:style w:type="paragraph" w:styleId="Footer">
    <w:name w:val="footer"/>
    <w:basedOn w:val="Normal"/>
    <w:link w:val="FooterChar"/>
    <w:uiPriority w:val="99"/>
    <w:rsid w:val="00771BE8"/>
    <w:pPr>
      <w:tabs>
        <w:tab w:val="center" w:pos="4680"/>
        <w:tab w:val="right" w:pos="9360"/>
      </w:tabs>
    </w:pPr>
  </w:style>
  <w:style w:type="character" w:customStyle="1" w:styleId="FooterChar">
    <w:name w:val="Footer Char"/>
    <w:basedOn w:val="DefaultParagraphFont"/>
    <w:link w:val="Footer"/>
    <w:uiPriority w:val="99"/>
    <w:rsid w:val="00771BE8"/>
    <w:rPr>
      <w:sz w:val="24"/>
      <w:szCs w:val="24"/>
    </w:rPr>
  </w:style>
  <w:style w:type="paragraph" w:styleId="BalloonText">
    <w:name w:val="Balloon Text"/>
    <w:basedOn w:val="Normal"/>
    <w:link w:val="BalloonTextChar"/>
    <w:rsid w:val="00AF4027"/>
    <w:rPr>
      <w:rFonts w:ascii="Tahoma" w:hAnsi="Tahoma" w:cs="Tahoma"/>
      <w:sz w:val="16"/>
      <w:szCs w:val="16"/>
    </w:rPr>
  </w:style>
  <w:style w:type="character" w:customStyle="1" w:styleId="BalloonTextChar">
    <w:name w:val="Balloon Text Char"/>
    <w:basedOn w:val="DefaultParagraphFont"/>
    <w:link w:val="BalloonText"/>
    <w:rsid w:val="00AF402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070226-AC72-4DEC-A156-8D969B8B1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29</Pages>
  <Words>3822</Words>
  <Characters>21788</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91</cp:revision>
  <cp:lastPrinted>2017-11-27T10:49:00Z</cp:lastPrinted>
  <dcterms:created xsi:type="dcterms:W3CDTF">2017-11-27T08:57:00Z</dcterms:created>
  <dcterms:modified xsi:type="dcterms:W3CDTF">2017-11-27T10:53:00Z</dcterms:modified>
</cp:coreProperties>
</file>